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9be6" w14:textId="a049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Балхашского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27 декабря 2019 года № 58-248. Зарегистрировано Департаментом юстиции Алматинской области 10 января 2020 года № 5391.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пунктом </w:t>
      </w:r>
      <w:r>
        <w:rPr>
          <w:rFonts w:ascii="Times New Roman"/>
          <w:b w:val="false"/>
          <w:i w:val="false"/>
          <w:color w:val="ff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9 693 360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375 112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14 920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3 029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9 300 299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3 537 433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1 332 005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4 430 861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10 336 924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15 152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49 312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34 160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658 716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658 716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Балхашского районного маслихата Алматинской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72-191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2020 год в сумме 21 690 тысячи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 внесенным решением Балхашского районного маслихата Алматинской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64-169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 год объемы бюджетных субвенции передаваемых из районного бюджета в бюджеты сельских округов, в сумме 436 611 тысяч теңге,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Акдалинскому сельскому округу 20 511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сельскому округу 20 327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Акольскому сельскому округу 18 910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Баканасскому сельскому округу 83 654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Бахбахтинскому сельскому округу 82 513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Балатопарскому сельскому округу 22 339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Берекенскому сельскому округу 20 691 тысяча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Бирликскому сельскому округу 23 720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Желтурангинскому сельскому округу 18 920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Жиделинскому сельскому округу 21 981 тысяча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Каройскому сельскому округу 22 384 тысяча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Котальскому сельскому округу 19 403 тысячи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Куйганскому сельскому округу 18 845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Миялинскому сельскому округу 21 190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Топарскому сельскому округу 21 223 тысячи тенге.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2020 год предусмотрены целевые текущие трансферты бюджетам сельских округов, в том числе на: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населенных пунктов;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акимов сельских округов.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определяется на основании постановления акимата Балхашского района.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перечень районных бюджетных программ не подлежащих секвестру в процессе исполнения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действие с 1 января 2020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Балхашского района от 27 декабря 2019 года № 58-248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Балхашского районного маслихата Алматинской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72-191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482"/>
        <w:gridCol w:w="504"/>
        <w:gridCol w:w="635"/>
        <w:gridCol w:w="939"/>
        <w:gridCol w:w="6355"/>
        <w:gridCol w:w="27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9300299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9300299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10336924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668"/>
        <w:gridCol w:w="674"/>
        <w:gridCol w:w="3210"/>
        <w:gridCol w:w="4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50"/>
        <w:gridCol w:w="517"/>
        <w:gridCol w:w="517"/>
        <w:gridCol w:w="4312"/>
        <w:gridCol w:w="4088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604"/>
        <w:gridCol w:w="1034"/>
        <w:gridCol w:w="4157"/>
        <w:gridCol w:w="44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-658716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658716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1144103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1144103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1144103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районного маслихата от 27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58-248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2814"/>
        <w:gridCol w:w="2860"/>
        <w:gridCol w:w="3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6794741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6509791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6509791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735"/>
        <w:gridCol w:w="1550"/>
        <w:gridCol w:w="1550"/>
        <w:gridCol w:w="4142"/>
        <w:gridCol w:w="3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6794741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3670677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"/>
        <w:gridCol w:w="717"/>
        <w:gridCol w:w="1511"/>
        <w:gridCol w:w="1511"/>
        <w:gridCol w:w="5701"/>
        <w:gridCol w:w="27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398904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398904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398904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169445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169445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37492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 занятости населения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23979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4049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748"/>
        <w:gridCol w:w="1576"/>
        <w:gridCol w:w="1576"/>
        <w:gridCol w:w="4420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474555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подведомственых государственных организации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5073"/>
        <w:gridCol w:w="2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 и прочие услуги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53"/>
        <w:gridCol w:w="1683"/>
        <w:gridCol w:w="1084"/>
        <w:gridCol w:w="4361"/>
        <w:gridCol w:w="4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"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районного маслихата от 27 декабря 2019 года № 58-248</w:t>
            </w:r>
          </w:p>
        </w:tc>
      </w:tr>
    </w:tbl>
    <w:bookmarkStart w:name="z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2814"/>
        <w:gridCol w:w="2860"/>
        <w:gridCol w:w="3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5958894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5655432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5655432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735"/>
        <w:gridCol w:w="1550"/>
        <w:gridCol w:w="1550"/>
        <w:gridCol w:w="4142"/>
        <w:gridCol w:w="3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5958894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3572165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"/>
        <w:gridCol w:w="717"/>
        <w:gridCol w:w="1511"/>
        <w:gridCol w:w="1511"/>
        <w:gridCol w:w="5701"/>
        <w:gridCol w:w="27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373122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373122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188328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188328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37492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 занятости населения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40876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</w:t>
            </w:r>
          </w:p>
        </w:tc>
      </w:tr>
      <w:tr>
        <w:trPr>
          <w:trHeight w:val="30" w:hRule="atLeast"/>
        </w:trPr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4049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5073"/>
        <w:gridCol w:w="2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 и прочие услуги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сельских населенных пунктов и улиц автомобильных дорог районного значения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48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"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Балхашского района от 27 декабря 2019 года № 58-248</w:t>
            </w:r>
          </w:p>
        </w:tc>
      </w:tr>
    </w:tbl>
    <w:bookmarkStart w:name="z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