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2a266c" w14:textId="a2a266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видов и порядка поощрений, а также размера денежного вознаграждения граждан, участвующих в обеспечении общественного порядка в Алакольском районе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Алакольского района Алматинской области от 22 июля 2019 года № 204. Зарегистрировано Департаментом юстиции Алматинской области 24 июля 2019 года № 5209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статьи 3 Закона Республики Казахстан от 09 июля 2004 года "Об участии граждан в обеспечении общественного порядка" акимат Алакольского района ПОСТАНОВЛЯЕТ: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Определить виды и порядок поощрений, а также размер денежного вознаграждения граждан, участвующих в обеспечении общественного порядка в Алакольском районе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постановление акимата Алакольского района "Об определении видов и порядка поощрения граждан, а также размера денежного вознаграждения, участвующих в обеспечении общественного порядка в Алакольском районе" от 10 мая 2012 года № 5-178 (зарегистрирован в Реестре государственной регистрации нормативных правовых актов </w:t>
      </w:r>
      <w:r>
        <w:rPr>
          <w:rFonts w:ascii="Times New Roman"/>
          <w:b w:val="false"/>
          <w:i w:val="false"/>
          <w:color w:val="000000"/>
          <w:sz w:val="28"/>
        </w:rPr>
        <w:t>№ 2-5-178</w:t>
      </w:r>
      <w:r>
        <w:rPr>
          <w:rFonts w:ascii="Times New Roman"/>
          <w:b w:val="false"/>
          <w:i w:val="false"/>
          <w:color w:val="000000"/>
          <w:sz w:val="28"/>
        </w:rPr>
        <w:t>, опубликован 18 июня 2012 года в информационно-правовой системе "Әділет").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заместителя акима Алакольского района Чалкенова Айдына Болатхановича.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Жаканбаев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 акимата Алакольского района от "22" июля 2019 года № 204 "Об определении видов и порядка поощрений, а также размера денежного вознаграждения граждан, участвующих в обеспечении общественного порядка в Алакольском районе"</w:t>
            </w:r>
          </w:p>
        </w:tc>
      </w:tr>
    </w:tbl>
    <w:bookmarkStart w:name="z14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Виды и порядок поощрений, а также размер денежного вознаграждения граждан, участвующих в обеспечении общественного порядка в Алакольском районе</w:t>
      </w:r>
    </w:p>
    <w:bookmarkEnd w:id="5"/>
    <w:bookmarkStart w:name="z15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Видами поощрения граждан, участвующих в обеспечении общественного порядка являются:</w:t>
      </w:r>
    </w:p>
    <w:bookmarkEnd w:id="6"/>
    <w:bookmarkStart w:name="z16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объявление благодарности;</w:t>
      </w:r>
    </w:p>
    <w:bookmarkEnd w:id="7"/>
    <w:bookmarkStart w:name="z17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награждение грамотой;</w:t>
      </w:r>
    </w:p>
    <w:bookmarkEnd w:id="8"/>
    <w:bookmarkStart w:name="z18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выдача денежной премии.</w:t>
      </w:r>
    </w:p>
    <w:bookmarkEnd w:id="9"/>
    <w:bookmarkStart w:name="z19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Вопросы поощрения граждан, участвующих в обеспечении общественного порядка, рассматривается комиссией, созданной акиматом Алакольского района, по предоставлению отдела полиции Алакольского района.</w:t>
      </w:r>
    </w:p>
    <w:bookmarkEnd w:id="10"/>
    <w:bookmarkStart w:name="z20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Основанием для поощрения является решение, принимаемое комиссией.</w:t>
      </w:r>
    </w:p>
    <w:bookmarkEnd w:id="11"/>
    <w:bookmarkStart w:name="z21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Виды поощрения, в том числе размер денежного вознаграждения, устанавливается комиссией с учетом внесенного поощряемым вклада в обеспечение общественного порядка, и не превышает, как правило, 10-кратного месячного расчетного показателя.</w:t>
      </w:r>
    </w:p>
    <w:bookmarkEnd w:id="12"/>
    <w:bookmarkStart w:name="z22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Для выплаты денежного вознаграждения дополнительно издается приказ начальника отдела полиции Алакольского района согласно решению, принятому комиссией.</w:t>
      </w:r>
    </w:p>
    <w:bookmarkEnd w:id="1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