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ccc47" w14:textId="1cccc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города Ушарал и сельских округов Алакольского района на 2019-2021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Алакольского районного маслихата Алматинской области от 9 января 2019 года № 46-3. Зарегистрировано Департаментом юстиции Алматинской области 23 января 2019 года № 5036.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Алакольский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Ушарал на 2019-2021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258 074 тысячи тенге, в том числе: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161 119 тысяч тенге;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96 955 тысяч тенге, в том числе: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91 276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5 679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264 581 тысяча тенге;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6 507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6 507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Алакольского районного маслихата Алматинской области от 13.12.2019 </w:t>
      </w:r>
      <w:r>
        <w:rPr>
          <w:rFonts w:ascii="Times New Roman"/>
          <w:b w:val="false"/>
          <w:i w:val="false"/>
          <w:color w:val="000000"/>
          <w:sz w:val="28"/>
        </w:rPr>
        <w:t>№ 61-2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Кабанбайского сельского округа на 2019-2021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14"/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122 853 тысячи тенге, в том числе: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30 087 тысяч тенге;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92 766 тысяч тенге, в том числе: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59 987 тысяч тенге;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32 779 тысяч тенге;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128 255 тысяч тенге;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5 402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5 402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Алакольского районного маслихата Алматинской области от 13.12.2019 </w:t>
      </w:r>
      <w:r>
        <w:rPr>
          <w:rFonts w:ascii="Times New Roman"/>
          <w:b w:val="false"/>
          <w:i w:val="false"/>
          <w:color w:val="000000"/>
          <w:sz w:val="28"/>
        </w:rPr>
        <w:t>№ 61-2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Бескольского сельского округа на 2019-2021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27"/>
    <w:bookmarkStart w:name="z5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97 334 тысячи тенге, в том числе: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29 217 тысяч тенге;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68 117 тысяч тенге, в том числе: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43 622 тысячи тенге;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24 495 тысяч тенге;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104 660 тысяч тенге;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7 326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7 326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Алакольского районного маслихата Алматинской области от 13.12.2019 </w:t>
      </w:r>
      <w:r>
        <w:rPr>
          <w:rFonts w:ascii="Times New Roman"/>
          <w:b w:val="false"/>
          <w:i w:val="false"/>
          <w:color w:val="000000"/>
          <w:sz w:val="28"/>
        </w:rPr>
        <w:t>№ 61-2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Достыкского сельского округа на 2019-2021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40"/>
    <w:bookmarkStart w:name="z7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157 933 тысячи тенге, в том числе: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32 390 тысяч тенге;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125 543 тысячи тенге, в том числе: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125 543 тысячи тенге;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0 тенге;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170 488 тысяч тенге;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12 555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12 555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Алакольского районного маслихата Алматинской области от 13.12.2019 </w:t>
      </w:r>
      <w:r>
        <w:rPr>
          <w:rFonts w:ascii="Times New Roman"/>
          <w:b w:val="false"/>
          <w:i w:val="false"/>
          <w:color w:val="000000"/>
          <w:sz w:val="28"/>
        </w:rPr>
        <w:t>№ 61-2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Ыргайтинского сельского округа на 2019-2021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53"/>
    <w:bookmarkStart w:name="z8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67 116 тысяч тенге, в том числе:</w:t>
      </w:r>
    </w:p>
    <w:bookmarkEnd w:id="54"/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18 365 тысяч тенге;</w:t>
      </w:r>
    </w:p>
    <w:bookmarkEnd w:id="55"/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6"/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57"/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48 751 тысяча тенге, в том числе:</w:t>
      </w:r>
    </w:p>
    <w:bookmarkEnd w:id="58"/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22 377 тысяч тенге;</w:t>
      </w:r>
    </w:p>
    <w:bookmarkEnd w:id="59"/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60"/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26 374 тысячи тенге;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72 680 тысяч тенге;</w:t>
      </w:r>
    </w:p>
    <w:bookmarkEnd w:id="62"/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3"/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5 564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5 564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Алакольского районного маслихата Алматинской области от 13.12.2019 </w:t>
      </w:r>
      <w:r>
        <w:rPr>
          <w:rFonts w:ascii="Times New Roman"/>
          <w:b w:val="false"/>
          <w:i w:val="false"/>
          <w:color w:val="000000"/>
          <w:sz w:val="28"/>
        </w:rPr>
        <w:t>№ 61-2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Теректинского сельского округа на 2019-2021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66"/>
    <w:bookmarkStart w:name="z10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22 632 тысячи тенге, в том числе: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5 753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Start w:name="z9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8"/>
    <w:bookmarkStart w:name="z9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16 879 тысяч тенге, в том числе:</w:t>
      </w:r>
    </w:p>
    <w:bookmarkEnd w:id="69"/>
    <w:bookmarkStart w:name="z9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2 653 тысячи тенге;</w:t>
      </w:r>
    </w:p>
    <w:bookmarkEnd w:id="70"/>
    <w:bookmarkStart w:name="z9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71"/>
    <w:bookmarkStart w:name="z9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14 226 тысяч тенге;</w:t>
      </w:r>
    </w:p>
    <w:bookmarkEnd w:id="72"/>
    <w:bookmarkStart w:name="z9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23 282 тысячи тенге;</w:t>
      </w:r>
    </w:p>
    <w:bookmarkEnd w:id="73"/>
    <w:bookmarkStart w:name="z10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74"/>
    <w:bookmarkStart w:name="z10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75"/>
    <w:bookmarkStart w:name="z10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650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Алакольского районного маслихата Алматинской области от 13.12.2019 </w:t>
      </w:r>
      <w:r>
        <w:rPr>
          <w:rFonts w:ascii="Times New Roman"/>
          <w:b w:val="false"/>
          <w:i w:val="false"/>
          <w:color w:val="000000"/>
          <w:sz w:val="28"/>
        </w:rPr>
        <w:t>№ 61-2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Жагатальского сельского округа на 2019-2021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77"/>
    <w:bookmarkStart w:name="z11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26 085 тысяч тенге, в том числе: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5 089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Start w:name="z11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9"/>
    <w:bookmarkStart w:name="z11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20 996 тысяч тенге, в том числе:</w:t>
      </w:r>
    </w:p>
    <w:bookmarkEnd w:id="80"/>
    <w:bookmarkStart w:name="z11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9 606 тысяч тенге;</w:t>
      </w:r>
    </w:p>
    <w:bookmarkEnd w:id="81"/>
    <w:bookmarkStart w:name="z11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82"/>
    <w:bookmarkStart w:name="z11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11 390 тысяч тенге;</w:t>
      </w:r>
    </w:p>
    <w:bookmarkEnd w:id="83"/>
    <w:bookmarkStart w:name="z11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28 099 тысяч тенге;</w:t>
      </w:r>
    </w:p>
    <w:bookmarkEnd w:id="84"/>
    <w:bookmarkStart w:name="z11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85"/>
    <w:bookmarkStart w:name="z11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86"/>
    <w:bookmarkStart w:name="z11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2 014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2 014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Алакольского районного маслихата Алматинской области от 13.12.2019 </w:t>
      </w:r>
      <w:r>
        <w:rPr>
          <w:rFonts w:ascii="Times New Roman"/>
          <w:b w:val="false"/>
          <w:i w:val="false"/>
          <w:color w:val="000000"/>
          <w:sz w:val="28"/>
        </w:rPr>
        <w:t>№ 61-2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Кольбайского сельского округа на 2019-2021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88"/>
    <w:bookmarkStart w:name="z13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71 844 тысячи тенге, в том числе: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4 863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Start w:name="z12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0"/>
    <w:bookmarkStart w:name="z12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66 981 тысяча тенге, в том числе:</w:t>
      </w:r>
    </w:p>
    <w:bookmarkEnd w:id="91"/>
    <w:bookmarkStart w:name="z12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51 453 тысячи тенге;</w:t>
      </w:r>
    </w:p>
    <w:bookmarkEnd w:id="92"/>
    <w:bookmarkStart w:name="z12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93"/>
    <w:bookmarkStart w:name="z13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15 528 тысяч тенге;</w:t>
      </w:r>
    </w:p>
    <w:bookmarkEnd w:id="94"/>
    <w:bookmarkStart w:name="z13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74 065 тысяч тенге;</w:t>
      </w:r>
    </w:p>
    <w:bookmarkEnd w:id="95"/>
    <w:bookmarkStart w:name="z13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96"/>
    <w:bookmarkStart w:name="z13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97"/>
    <w:bookmarkStart w:name="z13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2 221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2 221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Алакольского районного маслихата Алматинской области от 13.12.2019 </w:t>
      </w:r>
      <w:r>
        <w:rPr>
          <w:rFonts w:ascii="Times New Roman"/>
          <w:b w:val="false"/>
          <w:i w:val="false"/>
          <w:color w:val="000000"/>
          <w:sz w:val="28"/>
        </w:rPr>
        <w:t>№ 61-2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Акжарского сельского округа на 2019-2021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99"/>
    <w:bookmarkStart w:name="z15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65 780 тысяч тенге, в том числе:</w:t>
      </w:r>
    </w:p>
    <w:bookmarkEnd w:id="100"/>
    <w:bookmarkStart w:name="z14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4 185 тысяч тенге;</w:t>
      </w:r>
    </w:p>
    <w:bookmarkEnd w:id="101"/>
    <w:bookmarkStart w:name="z14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02"/>
    <w:bookmarkStart w:name="z14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03"/>
    <w:bookmarkStart w:name="z14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61 595 тысяч тенге, в том числе:</w:t>
      </w:r>
    </w:p>
    <w:bookmarkEnd w:id="104"/>
    <w:bookmarkStart w:name="z14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45 907 тысяч тенге;</w:t>
      </w:r>
    </w:p>
    <w:bookmarkEnd w:id="105"/>
    <w:bookmarkStart w:name="z14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15 688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67 515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Start w:name="z14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7"/>
    <w:bookmarkStart w:name="z15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1 735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1 735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Алакольского районного маслихата Алматинской области от 13.12.2019 </w:t>
      </w:r>
      <w:r>
        <w:rPr>
          <w:rFonts w:ascii="Times New Roman"/>
          <w:b w:val="false"/>
          <w:i w:val="false"/>
          <w:color w:val="000000"/>
          <w:sz w:val="28"/>
        </w:rPr>
        <w:t>№ 61-2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Жанаминского сельского округа на 2019-2021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109"/>
    <w:bookmarkStart w:name="z16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38 345 тысяч тенге, в том числе:</w:t>
      </w:r>
    </w:p>
    <w:bookmarkEnd w:id="110"/>
    <w:bookmarkStart w:name="z15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4 752 тысячи тенге;</w:t>
      </w:r>
    </w:p>
    <w:bookmarkEnd w:id="111"/>
    <w:bookmarkStart w:name="z15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33 593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19 357 тысяч тенге;</w:t>
      </w:r>
    </w:p>
    <w:bookmarkStart w:name="z16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13"/>
    <w:bookmarkStart w:name="z16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14 236 тысяч тенге;</w:t>
      </w:r>
    </w:p>
    <w:bookmarkEnd w:id="114"/>
    <w:bookmarkStart w:name="z16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40 253 тысячи тенге;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1 908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1 908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Алакольского районного маслихата Алматинской области от 13.12.2019 </w:t>
      </w:r>
      <w:r>
        <w:rPr>
          <w:rFonts w:ascii="Times New Roman"/>
          <w:b w:val="false"/>
          <w:i w:val="false"/>
          <w:color w:val="000000"/>
          <w:sz w:val="28"/>
        </w:rPr>
        <w:t>№ 61-2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Жыландинского сельского округа на 2019-2021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116"/>
    <w:bookmarkStart w:name="z18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65 606 тысяч тенге, в том числе: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3 285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Start w:name="z17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8"/>
    <w:bookmarkStart w:name="z17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62 321 тысяча тенге, в том числе:</w:t>
      </w:r>
    </w:p>
    <w:bookmarkEnd w:id="119"/>
    <w:bookmarkStart w:name="z17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47 575 тысяч тенге;</w:t>
      </w:r>
    </w:p>
    <w:bookmarkEnd w:id="120"/>
    <w:bookmarkStart w:name="z17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21"/>
    <w:bookmarkStart w:name="z17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14 746 тысяч тенге;</w:t>
      </w:r>
    </w:p>
    <w:bookmarkEnd w:id="122"/>
    <w:bookmarkStart w:name="z17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66 461 тысяча тенге;</w:t>
      </w:r>
    </w:p>
    <w:bookmarkEnd w:id="123"/>
    <w:bookmarkStart w:name="z18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24"/>
    <w:bookmarkStart w:name="z18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25"/>
    <w:bookmarkStart w:name="z18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855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Алакольского районного маслихата Алматинской области от 13.12.2019 </w:t>
      </w:r>
      <w:r>
        <w:rPr>
          <w:rFonts w:ascii="Times New Roman"/>
          <w:b w:val="false"/>
          <w:i w:val="false"/>
          <w:color w:val="000000"/>
          <w:sz w:val="28"/>
        </w:rPr>
        <w:t>№ 61-2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Екпиндинского сельского округа на 2019-2021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127"/>
    <w:bookmarkStart w:name="z19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52 851 тысяча тенге, в том числе: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3 086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Start w:name="z19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29"/>
    <w:bookmarkStart w:name="z19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49 765 тысяч тенге, в том числе:</w:t>
      </w:r>
    </w:p>
    <w:bookmarkEnd w:id="130"/>
    <w:bookmarkStart w:name="z19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32 668 тысяч тенге;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17 097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54 020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1 169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1 169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решения Алакольского районного маслихата Алматинской области от 13.12.2019 </w:t>
      </w:r>
      <w:r>
        <w:rPr>
          <w:rFonts w:ascii="Times New Roman"/>
          <w:b w:val="false"/>
          <w:i w:val="false"/>
          <w:color w:val="000000"/>
          <w:sz w:val="28"/>
        </w:rPr>
        <w:t>№ 61-2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Токжайлауского сельского округа на 2019-2021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132"/>
    <w:bookmarkStart w:name="z21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44 353 тысячи тенге, в том числе:</w:t>
      </w:r>
    </w:p>
    <w:bookmarkEnd w:id="133"/>
    <w:bookmarkStart w:name="z20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3 798 тысяч тенге;</w:t>
      </w:r>
    </w:p>
    <w:bookmarkEnd w:id="134"/>
    <w:bookmarkStart w:name="z20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5"/>
    <w:bookmarkStart w:name="z20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6"/>
    <w:bookmarkStart w:name="z20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40 555 тысяч тенге, в том числе:</w:t>
      </w:r>
    </w:p>
    <w:bookmarkEnd w:id="137"/>
    <w:bookmarkStart w:name="z20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25 727 тысяч тенге;</w:t>
      </w:r>
    </w:p>
    <w:bookmarkEnd w:id="138"/>
    <w:bookmarkStart w:name="z20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39"/>
    <w:bookmarkStart w:name="z21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14 828 тысяч тенге;</w:t>
      </w:r>
    </w:p>
    <w:bookmarkEnd w:id="140"/>
    <w:bookmarkStart w:name="z21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47 050 тысяч тенге;</w:t>
      </w:r>
    </w:p>
    <w:bookmarkEnd w:id="141"/>
    <w:bookmarkStart w:name="z21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42"/>
    <w:bookmarkStart w:name="z21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43"/>
    <w:bookmarkStart w:name="z21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2 697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2 697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решения Алакольского районного маслихата Алматинской области от 13.12.2019 </w:t>
      </w:r>
      <w:r>
        <w:rPr>
          <w:rFonts w:ascii="Times New Roman"/>
          <w:b w:val="false"/>
          <w:i w:val="false"/>
          <w:color w:val="000000"/>
          <w:sz w:val="28"/>
        </w:rPr>
        <w:t>№ 61-2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Контроль за исполнением настоящего решения возложить на постоянную комиссию Алакольского районного маслихата "По депутатскому представительству, бюджета, экономики, соблюдению законности, правовой защите и связи с общественными организациями".</w:t>
      </w:r>
    </w:p>
    <w:bookmarkEnd w:id="145"/>
    <w:bookmarkStart w:name="z21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вводится действие с 1 января 2019 года.</w:t>
      </w:r>
    </w:p>
    <w:bookmarkEnd w:id="1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Алакольского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Байгужанов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секретаря районного маслихата Алакольского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Жуанышбаев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Алакольского районного маслихата от "9" января 2019 года № 46-3 "О бюджетах города Ушарал и сельских округов Алакольского района на 2019-2021 годы"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Алакольского районного маслихата Алматинской области от 13.12.2019 </w:t>
      </w:r>
      <w:r>
        <w:rPr>
          <w:rFonts w:ascii="Times New Roman"/>
          <w:b w:val="false"/>
          <w:i w:val="false"/>
          <w:color w:val="ff0000"/>
          <w:sz w:val="28"/>
        </w:rPr>
        <w:t>№ 61-2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221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Ушарал на 2019 год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258 074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161 119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90 417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90 417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70 702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65 978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96 955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96 955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 )бюджета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(тысяч.тенге)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0"/>
        <w:gridCol w:w="377"/>
        <w:gridCol w:w="377"/>
        <w:gridCol w:w="377"/>
        <w:gridCol w:w="5051"/>
        <w:gridCol w:w="34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(тысяч.тенге) 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(тысяч.тенге)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-6 507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2786"/>
        <w:gridCol w:w="21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(тысяч.тенге) 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облостного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Алакольского районного маслихата от "9" января 2019 года № 46-3 "О бюджетах города Ушарал и сельских округов Алакольского района на 2019-2021 годы"</w:t>
            </w:r>
          </w:p>
        </w:tc>
      </w:tr>
    </w:tbl>
    <w:bookmarkStart w:name="z229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Ушарал на 2020 год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230 111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198 166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109 959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109 959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88 207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82 355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Сумма(тыс.тенге)</w:t>
            </w:r>
          </w:p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149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150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151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Алакольского районного маслихата от "9" января 2019 года № 46-3 "О бюджетах города Ушарал и сельских округов Алакольского района на 2019-2021 годы"</w:t>
            </w:r>
          </w:p>
        </w:tc>
      </w:tr>
    </w:tbl>
    <w:bookmarkStart w:name="z237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Ушарал на 2021 год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8"/>
        <w:gridCol w:w="1146"/>
        <w:gridCol w:w="3586"/>
        <w:gridCol w:w="46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235 065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203 120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111 959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111 959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91 161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84 355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районноо (города областного значения ) бюджета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6"/>
        <w:gridCol w:w="796"/>
        <w:gridCol w:w="3619"/>
        <w:gridCol w:w="62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Сумма(тыс.тенге)</w:t>
            </w:r>
          </w:p>
        </w:tc>
      </w:tr>
      <w:tr>
        <w:trPr>
          <w:trHeight w:val="30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153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154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155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Алакольского районного маслихата от "9" января 2019 года № 46-3 "О бюджетах города Ушарал и сельских округов Алакольского района на 2019-2021 годы"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Алакольского районного маслихата Алматинской области от 13.12.2019 </w:t>
      </w:r>
      <w:r>
        <w:rPr>
          <w:rFonts w:ascii="Times New Roman"/>
          <w:b w:val="false"/>
          <w:i w:val="false"/>
          <w:color w:val="ff0000"/>
          <w:sz w:val="28"/>
        </w:rPr>
        <w:t>№ 61-2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245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Кабанбайского сельского округа на 2019 год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122 853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92 766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92 766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(тысяч.тенге)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0"/>
        <w:gridCol w:w="377"/>
        <w:gridCol w:w="377"/>
        <w:gridCol w:w="377"/>
        <w:gridCol w:w="5051"/>
        <w:gridCol w:w="34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(тысяч.тенге) 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(тысяч.тенге)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-5 402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2786"/>
        <w:gridCol w:w="21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(тысяч.тенге) 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облостного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Алакольского районного маслихата от "9" января 2019 года № 46-3 "О бюджетах города Ушарал и сельских округов Алакольского района на 2019-2021 годы"</w:t>
            </w:r>
          </w:p>
        </w:tc>
      </w:tr>
    </w:tbl>
    <w:bookmarkStart w:name="z253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Кабанбайского сельского округа на 2020 год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100 079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73 635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73 635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4"/>
        <w:gridCol w:w="1304"/>
        <w:gridCol w:w="5605"/>
        <w:gridCol w:w="2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100 079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решение вопросов обустройства населенных пунктов в реализацию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6"/>
        <w:gridCol w:w="796"/>
        <w:gridCol w:w="3619"/>
        <w:gridCol w:w="62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Сумма(тыс.тенге)</w:t>
            </w:r>
          </w:p>
        </w:tc>
      </w:tr>
      <w:tr>
        <w:trPr>
          <w:trHeight w:val="30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158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159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160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Алакольского районного маслихата от "9" января 2019 года № 46-3 "О бюджетах города Ушарал и сельских округов Алакольского района на 2019-2021 годы"</w:t>
            </w:r>
          </w:p>
        </w:tc>
      </w:tr>
    </w:tbl>
    <w:bookmarkStart w:name="z261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Кабанбайского сельского округа на 2021 год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876"/>
        <w:gridCol w:w="1209"/>
        <w:gridCol w:w="3110"/>
        <w:gridCol w:w="48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100 740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11 624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73 635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73 635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районного(города областного значения) бюджета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4"/>
        <w:gridCol w:w="1304"/>
        <w:gridCol w:w="5605"/>
        <w:gridCol w:w="2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56 539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решение вопросов обустройства населенных пунктов в реализацию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6"/>
        <w:gridCol w:w="796"/>
        <w:gridCol w:w="3619"/>
        <w:gridCol w:w="62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Сумма(тыс.тенге)</w:t>
            </w:r>
          </w:p>
        </w:tc>
      </w:tr>
      <w:tr>
        <w:trPr>
          <w:trHeight w:val="30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162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163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164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Алакольского районного маслихата от "9" января 2019 года № 46-3 "О бюджетах города Ушарал и сельских округов Алакольского района на 2019-2021 годы"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Алакольского районного маслихата Алматинской области от 13.12.2019 </w:t>
      </w:r>
      <w:r>
        <w:rPr>
          <w:rFonts w:ascii="Times New Roman"/>
          <w:b w:val="false"/>
          <w:i w:val="false"/>
          <w:color w:val="ff0000"/>
          <w:sz w:val="28"/>
        </w:rPr>
        <w:t>№ 61-2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269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Бескольского сельского округа на 2019 год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(тысяч.тенге)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0"/>
        <w:gridCol w:w="377"/>
        <w:gridCol w:w="377"/>
        <w:gridCol w:w="377"/>
        <w:gridCol w:w="5051"/>
        <w:gridCol w:w="34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(тысяч.тенге) 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(тысяч.тенге)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-7 326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7 326 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7 326 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2786"/>
        <w:gridCol w:w="21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(тысяч.тенге) 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облостного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Алакольского районного маслихата от "9" января 2019 года № 46-3 "О бюджетах города Ушарал и сельских округов Алакольского района на 2019-2021 годы"</w:t>
            </w:r>
          </w:p>
        </w:tc>
      </w:tr>
    </w:tbl>
    <w:bookmarkStart w:name="z277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Бескольского сельского округа на 2020 год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6"/>
        <w:gridCol w:w="796"/>
        <w:gridCol w:w="3619"/>
        <w:gridCol w:w="62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Сумма(тыс.тенге)</w:t>
            </w:r>
          </w:p>
        </w:tc>
      </w:tr>
      <w:tr>
        <w:trPr>
          <w:trHeight w:val="30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167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168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169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Алакольского районного маслихата от "9" января 2019 года № 46-3 "О бюджетах города Ушарал и сельских округов Алакольского района на 2019-2021 годы"</w:t>
            </w:r>
          </w:p>
        </w:tc>
      </w:tr>
    </w:tbl>
    <w:bookmarkStart w:name="z285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Бескольского сельского округа на 2021 год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6"/>
        <w:gridCol w:w="796"/>
        <w:gridCol w:w="3619"/>
        <w:gridCol w:w="62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Сумма(тыс.тенге)</w:t>
            </w:r>
          </w:p>
        </w:tc>
      </w:tr>
      <w:tr>
        <w:trPr>
          <w:trHeight w:val="30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171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172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173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651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Алакольского районного маслихата от "9" января 2019 года № 46-3 "О бюджетах города Ушарал и сельских округов Алакольского района на 2019-2021 годы"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Алакольского районного маслихата Алматинской области от 13.12.2019 </w:t>
      </w:r>
      <w:r>
        <w:rPr>
          <w:rFonts w:ascii="Times New Roman"/>
          <w:b w:val="false"/>
          <w:i w:val="false"/>
          <w:color w:val="ff0000"/>
          <w:sz w:val="28"/>
        </w:rPr>
        <w:t>№ 61-2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293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Достыкского сельского округа на 2019 год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157 933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125 543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125 543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36 287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(тысяч.тенге)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0"/>
        <w:gridCol w:w="377"/>
        <w:gridCol w:w="377"/>
        <w:gridCol w:w="377"/>
        <w:gridCol w:w="5051"/>
        <w:gridCol w:w="34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(тысяч.тенге) </w:t>
            </w:r>
          </w:p>
          <w:bookmarkEnd w:id="175"/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(тысяч.тенге)</w:t>
            </w:r>
          </w:p>
          <w:bookmarkEnd w:id="176"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-12 555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2786"/>
        <w:gridCol w:w="21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(тысяч.тенге) </w:t>
            </w:r>
          </w:p>
          <w:bookmarkEnd w:id="177"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облостного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1"/>
        <w:gridCol w:w="4625"/>
      </w:tblGrid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Алакольского районного маслихата от "9" января2019 года № 46-3 "О бюджетах города Ушарал и сельских округов Алакольского района на 2019-2021 годы"</w:t>
            </w:r>
          </w:p>
        </w:tc>
      </w:tr>
    </w:tbl>
    <w:bookmarkStart w:name="z301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Достыкского сельского округа на 2020 год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130 535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101 897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101 897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6"/>
        <w:gridCol w:w="796"/>
        <w:gridCol w:w="3619"/>
        <w:gridCol w:w="62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Сумма(тыс.тенге)</w:t>
            </w:r>
          </w:p>
        </w:tc>
      </w:tr>
      <w:tr>
        <w:trPr>
          <w:trHeight w:val="30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179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180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181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651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Алакольского районного маслихата от "9" января 2019 года № 46-3 "О бюджетах города Ушарал и сельских округов Алакольского района на 2019-2021 годы"</w:t>
            </w:r>
          </w:p>
        </w:tc>
      </w:tr>
    </w:tbl>
    <w:bookmarkStart w:name="z309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Достыкского сельского округа на 2021 год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131 251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101 897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101 897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6"/>
        <w:gridCol w:w="796"/>
        <w:gridCol w:w="3619"/>
        <w:gridCol w:w="62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Сумма(тыс.тенге)</w:t>
            </w:r>
          </w:p>
        </w:tc>
      </w:tr>
      <w:tr>
        <w:trPr>
          <w:trHeight w:val="30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183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184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185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651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Алакольского районного маслихата от "9" января 2019 года № 46-3 "О бюджетах города Ушарал и сельских округов Алакольского района на 2019-2021 годы"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Алакольского районного маслихата Алматинской области от 13.12.2019 </w:t>
      </w:r>
      <w:r>
        <w:rPr>
          <w:rFonts w:ascii="Times New Roman"/>
          <w:b w:val="false"/>
          <w:i w:val="false"/>
          <w:color w:val="ff0000"/>
          <w:sz w:val="28"/>
        </w:rPr>
        <w:t>№ 61-2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317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Ыргайтинского сельского округа на 2019 год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72 680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решение вопросов обустройства сельских населенных пунктов в реализацию мер по содействию экономии-ческому развитию регионов в рамках Программы развитие регионов до 2020 года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(тысяч.тенге)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0"/>
        <w:gridCol w:w="377"/>
        <w:gridCol w:w="377"/>
        <w:gridCol w:w="377"/>
        <w:gridCol w:w="5051"/>
        <w:gridCol w:w="34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(тысяч.тенге) 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(тысяч.тенге)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-5 564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1138"/>
        <w:gridCol w:w="2400"/>
        <w:gridCol w:w="2400"/>
        <w:gridCol w:w="2930"/>
        <w:gridCol w:w="1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(тысяч.тенге)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облостного значения)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651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Алакольского районного маслихата от "9" января 2019 года № 46-3 "О бюджетах города Ушарал и сельских округов Алакольского района на 2019-2021 годы"</w:t>
            </w:r>
          </w:p>
        </w:tc>
      </w:tr>
    </w:tbl>
    <w:bookmarkStart w:name="z325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Ыргайтинского сельского округа на 2020 год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62 958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решение вопросов обустройства населенных пунктов в реализацию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6"/>
        <w:gridCol w:w="796"/>
        <w:gridCol w:w="3619"/>
        <w:gridCol w:w="62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Сумма(тыс.тенге)</w:t>
            </w:r>
          </w:p>
        </w:tc>
      </w:tr>
      <w:tr>
        <w:trPr>
          <w:trHeight w:val="30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188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189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190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651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Алакольского районного маслихата от "9" января 2019 года № 46-3 "О бюджетах города Ушарал и сельских округов Алакольского района на 2019-2021 годы"</w:t>
            </w:r>
          </w:p>
        </w:tc>
      </w:tr>
    </w:tbl>
    <w:bookmarkStart w:name="z333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Ыргайтинского сельского округа на 2021 год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решение вопросов обустройства населенных пунктов в реализацию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6"/>
        <w:gridCol w:w="796"/>
        <w:gridCol w:w="3619"/>
        <w:gridCol w:w="62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Сумма(тыс.тенге)</w:t>
            </w:r>
          </w:p>
        </w:tc>
      </w:tr>
      <w:tr>
        <w:trPr>
          <w:trHeight w:val="30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192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193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194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651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Алакольского районного маслихата от "9" января 2019 года № 46-3 "О бюджетах города Ушарал и сельских округов Алакольского района на 2019-2021 годы"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Алакольского районного маслихата Алматинской области от 13.12.2019 </w:t>
      </w:r>
      <w:r>
        <w:rPr>
          <w:rFonts w:ascii="Times New Roman"/>
          <w:b w:val="false"/>
          <w:i w:val="false"/>
          <w:color w:val="ff0000"/>
          <w:sz w:val="28"/>
        </w:rPr>
        <w:t>№ 61-2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341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Теректинского сельского округа на 2019 год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(тысяч.тенге)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0"/>
        <w:gridCol w:w="377"/>
        <w:gridCol w:w="377"/>
        <w:gridCol w:w="377"/>
        <w:gridCol w:w="5051"/>
        <w:gridCol w:w="34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(тысяч.тенге) 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(тысяч.тенге)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(тысяч.тенге)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облостного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651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Алакольского районного маслихата от "9" января 2019 года № 46-3 "О бюджетах города Ушарал и сельских округов Алакольского района на 2019-2021 годы"</w:t>
            </w:r>
          </w:p>
        </w:tc>
      </w:tr>
    </w:tbl>
    <w:bookmarkStart w:name="z349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Теректинского сельского округа на 2020 год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6"/>
        <w:gridCol w:w="796"/>
        <w:gridCol w:w="3619"/>
        <w:gridCol w:w="62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Сумма(тыс.тенге)</w:t>
            </w:r>
          </w:p>
        </w:tc>
      </w:tr>
      <w:tr>
        <w:trPr>
          <w:trHeight w:val="30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197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198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199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651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Алакольского районного маслихата от "9" января 2019 года № 46-3 "О бюджетах города Ушарал и сельских округов Алакольского района на 2019-2021 годы"</w:t>
            </w:r>
          </w:p>
        </w:tc>
      </w:tr>
    </w:tbl>
    <w:bookmarkStart w:name="z357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Теректинского сельского округа на 2021 год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6"/>
        <w:gridCol w:w="796"/>
        <w:gridCol w:w="3619"/>
        <w:gridCol w:w="62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Сумма(тыс.тенге)</w:t>
            </w:r>
          </w:p>
        </w:tc>
      </w:tr>
      <w:tr>
        <w:trPr>
          <w:trHeight w:val="30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01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02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203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651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Алакольского районного маслихата от "9" января 2019 года № 46-3 "О бюджетах города Ушарал и сельских округов Алакольского района на 2019-2021 годы"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Алакольского районного маслихата Алматинской области от 13.12.2019 </w:t>
      </w:r>
      <w:r>
        <w:rPr>
          <w:rFonts w:ascii="Times New Roman"/>
          <w:b w:val="false"/>
          <w:i w:val="false"/>
          <w:color w:val="ff0000"/>
          <w:sz w:val="28"/>
        </w:rPr>
        <w:t>№ 61-2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365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Жагаталского сельского округа на 2019 год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(тысяч.тенге)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4"/>
        <w:gridCol w:w="408"/>
        <w:gridCol w:w="408"/>
        <w:gridCol w:w="408"/>
        <w:gridCol w:w="5476"/>
        <w:gridCol w:w="27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-2 014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облостного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651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 Алакольского районного маслихата от "9" января 2019 года № 46-3 "О бюджетах города Ушарал и сельских округов Алакольского района на 2019-2021 годы"</w:t>
            </w:r>
          </w:p>
        </w:tc>
      </w:tr>
    </w:tbl>
    <w:bookmarkStart w:name="z373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Жагаталского сельского округа на 2020 год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6"/>
        <w:gridCol w:w="796"/>
        <w:gridCol w:w="3619"/>
        <w:gridCol w:w="62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Сумма(тыс.тенге)</w:t>
            </w:r>
          </w:p>
        </w:tc>
      </w:tr>
      <w:tr>
        <w:trPr>
          <w:trHeight w:val="30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06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07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208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651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 Алакольского районного маслихата от "9" января 2019 года № 46-3 "О бюджетах города Ушарал и сельских округов Алакольского района на 2019-2021 годы"</w:t>
            </w:r>
          </w:p>
        </w:tc>
      </w:tr>
    </w:tbl>
    <w:bookmarkStart w:name="z381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Жагаталского городского округа на 2021 год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6"/>
        <w:gridCol w:w="796"/>
        <w:gridCol w:w="3619"/>
        <w:gridCol w:w="62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Сумма(тыс.тенге)</w:t>
            </w:r>
          </w:p>
        </w:tc>
      </w:tr>
      <w:tr>
        <w:trPr>
          <w:trHeight w:val="30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10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11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212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651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Алакольского районного маслихата от "9" января 2019 года № 46-3 "О бюджетах города Ушарал и сельских округов Алакольского района на 2019-2021 годы"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решения Алакольского районного маслихата Алматинской области от 13.12.2019 </w:t>
      </w:r>
      <w:r>
        <w:rPr>
          <w:rFonts w:ascii="Times New Roman"/>
          <w:b w:val="false"/>
          <w:i w:val="false"/>
          <w:color w:val="ff0000"/>
          <w:sz w:val="28"/>
        </w:rPr>
        <w:t>№ 61-2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389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Кольбайского сельского округа на 2019 год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655"/>
        <w:gridCol w:w="1382"/>
        <w:gridCol w:w="1382"/>
        <w:gridCol w:w="5572"/>
        <w:gridCol w:w="22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74 065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19 255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19 255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19 255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18 945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43 341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6 566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6 566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6 566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мероприятийдлярешение вопросов обустройства населенных пунктов в реализацию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0"/>
        <w:gridCol w:w="377"/>
        <w:gridCol w:w="377"/>
        <w:gridCol w:w="377"/>
        <w:gridCol w:w="5051"/>
        <w:gridCol w:w="34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 </w:t>
            </w:r>
          </w:p>
          <w:bookmarkEnd w:id="214"/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215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-2 221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2 221 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  <w:bookmarkEnd w:id="216"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облостного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651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 Алакольского районного маслихата от "9" января 2019 года № 46-3 "О бюджетах города Ушарал и сельских округов Алакольского района на 2019-2021 годы"</w:t>
            </w:r>
          </w:p>
        </w:tc>
      </w:tr>
    </w:tbl>
    <w:bookmarkStart w:name="z397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Кольбайьского сельского округа на 2020 год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6"/>
        <w:gridCol w:w="796"/>
        <w:gridCol w:w="3619"/>
        <w:gridCol w:w="62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Сумма(тыс.тенге)</w:t>
            </w:r>
          </w:p>
        </w:tc>
      </w:tr>
      <w:tr>
        <w:trPr>
          <w:trHeight w:val="30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18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19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220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651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 Алакольского районного маслихата от "9" января 2019 года № 46-3 "О бюджетах города Ушарал и сельских округов Алакольского района на 2019-2021 годы"</w:t>
            </w:r>
          </w:p>
        </w:tc>
      </w:tr>
    </w:tbl>
    <w:bookmarkStart w:name="z405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Кольбайского сельского округа на 2021 год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6"/>
        <w:gridCol w:w="796"/>
        <w:gridCol w:w="3619"/>
        <w:gridCol w:w="62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Сумма(тыс.тенге)</w:t>
            </w:r>
          </w:p>
        </w:tc>
      </w:tr>
      <w:tr>
        <w:trPr>
          <w:trHeight w:val="30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22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23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224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651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Алакольского районного маслихата от "9" января 2019 года № 46-3 "О бюджетах города Ушарал и сельских округов Алакольского района на 2019-2021 годы"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25 - в редакции решения Алакольского районного маслихата Алматинской области от 13.12.2019 </w:t>
      </w:r>
      <w:r>
        <w:rPr>
          <w:rFonts w:ascii="Times New Roman"/>
          <w:b w:val="false"/>
          <w:i w:val="false"/>
          <w:color w:val="ff0000"/>
          <w:sz w:val="28"/>
        </w:rPr>
        <w:t>№ 61-2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413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на 2019 год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7"/>
        <w:gridCol w:w="392"/>
        <w:gridCol w:w="392"/>
        <w:gridCol w:w="392"/>
        <w:gridCol w:w="5255"/>
        <w:gridCol w:w="31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-1 735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1138"/>
        <w:gridCol w:w="2400"/>
        <w:gridCol w:w="2400"/>
        <w:gridCol w:w="2930"/>
        <w:gridCol w:w="1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облостного значения)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651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 Алакольского районного маслихата от "9" января 2019 года № 46-3 "О бюджетах города Ушарал и сельских округов Алакольского района на 2019-2021 годы"</w:t>
            </w:r>
          </w:p>
        </w:tc>
      </w:tr>
    </w:tbl>
    <w:bookmarkStart w:name="z421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на 2020 год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решение вопросов обустройства населенных пунктов в реализацию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6"/>
        <w:gridCol w:w="796"/>
        <w:gridCol w:w="3619"/>
        <w:gridCol w:w="62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Сумма(тыс.тенге)</w:t>
            </w:r>
          </w:p>
        </w:tc>
      </w:tr>
      <w:tr>
        <w:trPr>
          <w:trHeight w:val="30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27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28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229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651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 Алакольского районного маслихата от "9" января 2019 года № 46-3 "О бюджетах города Ушарал и сельских округов Алакольского района на 2019-2021 годы"</w:t>
            </w:r>
          </w:p>
        </w:tc>
      </w:tr>
    </w:tbl>
    <w:bookmarkStart w:name="z429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на 2021 год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решение вопросов обустройства населенных пунктов в реализацию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6"/>
        <w:gridCol w:w="796"/>
        <w:gridCol w:w="3619"/>
        <w:gridCol w:w="62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Сумма(тыс.тенге)</w:t>
            </w:r>
          </w:p>
        </w:tc>
      </w:tr>
      <w:tr>
        <w:trPr>
          <w:trHeight w:val="30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31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32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233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651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Алакольского районного маслихата от "9" января 2019 года № 46-3 "О бюджетах города Ушарал и сельских округов Алакольского района на 2019-2021 годы"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28 - в редакции решения Алакольского районного маслихата Алматинской области от 13.12.2019 </w:t>
      </w:r>
      <w:r>
        <w:rPr>
          <w:rFonts w:ascii="Times New Roman"/>
          <w:b w:val="false"/>
          <w:i w:val="false"/>
          <w:color w:val="ff0000"/>
          <w:sz w:val="28"/>
        </w:rPr>
        <w:t>№ 61-2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437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Жанаминского сельского округа на 2019 год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655"/>
        <w:gridCol w:w="1382"/>
        <w:gridCol w:w="1382"/>
        <w:gridCol w:w="5572"/>
        <w:gridCol w:w="22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7 916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7 916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7 916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мероприятийдлярешение вопросов обустройства населенных пунктов в реализацию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4"/>
        <w:gridCol w:w="408"/>
        <w:gridCol w:w="408"/>
        <w:gridCol w:w="408"/>
        <w:gridCol w:w="5476"/>
        <w:gridCol w:w="27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-1 908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1138"/>
        <w:gridCol w:w="2400"/>
        <w:gridCol w:w="2400"/>
        <w:gridCol w:w="2930"/>
        <w:gridCol w:w="1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5"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облостного значения)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651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 Алакольского районного маслихата от "9" января 2019 года № 46-3 "О бюджетах города Ушарал и сельских округов Алакольского района на 2019-2021 годы"</w:t>
            </w:r>
          </w:p>
        </w:tc>
      </w:tr>
    </w:tbl>
    <w:bookmarkStart w:name="z445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Жанаминского сельского округа на 2020 год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6"/>
        <w:gridCol w:w="796"/>
        <w:gridCol w:w="3619"/>
        <w:gridCol w:w="62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Сумма(тыс.тенге)</w:t>
            </w:r>
          </w:p>
        </w:tc>
      </w:tr>
      <w:tr>
        <w:trPr>
          <w:trHeight w:val="30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37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38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239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651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 Алакольского районного маслихата от "9" января 2019 года № 46-3 "О бюджетах города Ушарал и сельских округов Алакольского района на 2019-2021 годы"</w:t>
            </w:r>
          </w:p>
        </w:tc>
      </w:tr>
    </w:tbl>
    <w:bookmarkStart w:name="z453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Жанаминского сельского округа на 2021 год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6"/>
        <w:gridCol w:w="796"/>
        <w:gridCol w:w="3619"/>
        <w:gridCol w:w="62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Сумма(тыс.тенге)</w:t>
            </w:r>
          </w:p>
        </w:tc>
      </w:tr>
      <w:tr>
        <w:trPr>
          <w:trHeight w:val="30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41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42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243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651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Алакольского районного маслихата от "9" января 2019 года № 46-3 "О бюджетах города Ушарал и сельских округов Алакольского района на 2019-2021 годы"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31 - в редакции решения Алакольского районного маслихата Алматинской области от 13.12.2019 </w:t>
      </w:r>
      <w:r>
        <w:rPr>
          <w:rFonts w:ascii="Times New Roman"/>
          <w:b w:val="false"/>
          <w:i w:val="false"/>
          <w:color w:val="ff0000"/>
          <w:sz w:val="28"/>
        </w:rPr>
        <w:t>№ 61-2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461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Жыландинского сельского округа на 2019 год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66 461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4"/>
        <w:gridCol w:w="408"/>
        <w:gridCol w:w="408"/>
        <w:gridCol w:w="408"/>
        <w:gridCol w:w="5476"/>
        <w:gridCol w:w="27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5"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1138"/>
        <w:gridCol w:w="2400"/>
        <w:gridCol w:w="2400"/>
        <w:gridCol w:w="2930"/>
        <w:gridCol w:w="1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облостного значения)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651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 Алакольского районного маслихата от "9" января 2019 года № 46-3 "О бюджетах города Ушарал и сельских округов Алакольского района на 2019-2021 годы"</w:t>
            </w:r>
          </w:p>
        </w:tc>
      </w:tr>
    </w:tbl>
    <w:bookmarkStart w:name="z469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Жыландинского сельского округа на 2020 год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6"/>
        <w:gridCol w:w="796"/>
        <w:gridCol w:w="3619"/>
        <w:gridCol w:w="62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Сумма(тыс.тенге)</w:t>
            </w:r>
          </w:p>
        </w:tc>
      </w:tr>
      <w:tr>
        <w:trPr>
          <w:trHeight w:val="30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47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48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249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651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 Алакольского районного маслихата от "9" января 2019 года № 46-3 "О бюджетах города Ушарал и сельских округов Алакольского района на 2019-2021 годы"</w:t>
            </w:r>
          </w:p>
        </w:tc>
      </w:tr>
    </w:tbl>
    <w:bookmarkStart w:name="z477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Жыландинского сельского округа на 2021 год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6"/>
        <w:gridCol w:w="796"/>
        <w:gridCol w:w="3619"/>
        <w:gridCol w:w="62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Сумма(тыс.тенге)</w:t>
            </w:r>
          </w:p>
        </w:tc>
      </w:tr>
      <w:tr>
        <w:trPr>
          <w:trHeight w:val="30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51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52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253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651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Алакольского районного маслихата от "9" января 2019 года № 46-3 "О бюджетах города Ушарал и сельских округов Алакольского района на 2019-2021 годы"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34 - в редакции решения Алакольского районного маслихата Алматинской области от 13.12.2019 </w:t>
      </w:r>
      <w:r>
        <w:rPr>
          <w:rFonts w:ascii="Times New Roman"/>
          <w:b w:val="false"/>
          <w:i w:val="false"/>
          <w:color w:val="ff0000"/>
          <w:sz w:val="28"/>
        </w:rPr>
        <w:t>№ 61-2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485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Екпендинского сельского округа на 2019 год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827"/>
        <w:gridCol w:w="3356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52 851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4"/>
        <w:gridCol w:w="408"/>
        <w:gridCol w:w="408"/>
        <w:gridCol w:w="408"/>
        <w:gridCol w:w="5476"/>
        <w:gridCol w:w="27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-1 169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1138"/>
        <w:gridCol w:w="2400"/>
        <w:gridCol w:w="2400"/>
        <w:gridCol w:w="2930"/>
        <w:gridCol w:w="1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облостного значения)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651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 Алакольского районного маслихата от "9" января 2019 года № 46-3 "О бюджетах города Ушарал и сельских округов Алакольского района на 2019-2021 годы"</w:t>
            </w:r>
          </w:p>
        </w:tc>
      </w:tr>
    </w:tbl>
    <w:bookmarkStart w:name="z493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Екпендинского сельского округа на 2020 год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6"/>
        <w:gridCol w:w="796"/>
        <w:gridCol w:w="3619"/>
        <w:gridCol w:w="62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Сумма(тыс.тенге)</w:t>
            </w:r>
          </w:p>
        </w:tc>
      </w:tr>
      <w:tr>
        <w:trPr>
          <w:trHeight w:val="30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56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57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258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651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 Алакольского районного маслихата от "9" января 2019 года № 46-3 "О бюджетах города Ушарал и сельских округов Алакольского района на 2019-2021 годы"</w:t>
            </w:r>
          </w:p>
        </w:tc>
      </w:tr>
    </w:tbl>
    <w:bookmarkStart w:name="z501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Екпендинского сельского округа на 2021 год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6"/>
        <w:gridCol w:w="796"/>
        <w:gridCol w:w="3619"/>
        <w:gridCol w:w="62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Сумма(тыс.тенге)</w:t>
            </w:r>
          </w:p>
        </w:tc>
      </w:tr>
      <w:tr>
        <w:trPr>
          <w:trHeight w:val="30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60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61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262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651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Алакольского районного маслихата от "9" января 2019 года № 46-3 "О бюджетах города Ушарал и сельских округов Алакольского района на 2019-2021 годы"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37 - в редакции решения Алакольского районного маслихата Алматинской области от 13.12.2019 </w:t>
      </w:r>
      <w:r>
        <w:rPr>
          <w:rFonts w:ascii="Times New Roman"/>
          <w:b w:val="false"/>
          <w:i w:val="false"/>
          <w:color w:val="ff0000"/>
          <w:sz w:val="28"/>
        </w:rPr>
        <w:t>№ 61-2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509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Токжайлауского сельского округа на 2019 год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4"/>
        <w:gridCol w:w="408"/>
        <w:gridCol w:w="408"/>
        <w:gridCol w:w="408"/>
        <w:gridCol w:w="5476"/>
        <w:gridCol w:w="27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4"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5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-2 697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2786"/>
        <w:gridCol w:w="21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 </w:t>
            </w:r>
          </w:p>
          <w:bookmarkEnd w:id="266"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облостного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651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решению Алакольского районного маслихата от "9" января 2019 года № 46-3 "О бюджетах города Ушарал и сельских округов Алакольского района на 2019-2021 годы"</w:t>
            </w:r>
          </w:p>
        </w:tc>
      </w:tr>
    </w:tbl>
    <w:bookmarkStart w:name="z517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Токжайлауского сельского округа на 2020 год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6"/>
        <w:gridCol w:w="796"/>
        <w:gridCol w:w="3619"/>
        <w:gridCol w:w="62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Сумма(тыс.тенге)</w:t>
            </w:r>
          </w:p>
        </w:tc>
      </w:tr>
      <w:tr>
        <w:trPr>
          <w:trHeight w:val="30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68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69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270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651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решению Алакольского районного маслихата от "9" января 2019 года № 46-3 "О бюджетах города Ушарал и сельских округов Алакольского района на 2019-2021 годы"</w:t>
            </w:r>
          </w:p>
        </w:tc>
      </w:tr>
    </w:tbl>
    <w:bookmarkStart w:name="z525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Токжайлауского сельского округа на 2021 год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6"/>
        <w:gridCol w:w="796"/>
        <w:gridCol w:w="3619"/>
        <w:gridCol w:w="62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Сумма(тыс.тенге)</w:t>
            </w:r>
          </w:p>
        </w:tc>
      </w:tr>
      <w:tr>
        <w:trPr>
          <w:trHeight w:val="30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72"/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73"/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274"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