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9dfa" w14:textId="19d9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Текели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26 декабря 2019 года № 43-262. Зарегистрировано Департаментом юстиции Алматинской области 9 января 2020 года № 5383.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7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Текелийский городской маслихат РЕШИЛ: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6 433 707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903 692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13 215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10 967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5 505 833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2 139 273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638 280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2 728 280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7 547 674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3 097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50 000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1 167 064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1 167 064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Текелийского городского маслихата Алматинской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55-321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города на 2020 год объемы бюджетных субвенций, передаваемых из городского бюджета в Рудничный сельский округ в сумме 16 741 тысяча тенге.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города на 2020 год в сумме 43 513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 внесенным решением Текелийского городского маслихата Алматинской области от 08.04.2020 </w:t>
      </w:r>
      <w:r>
        <w:rPr>
          <w:rFonts w:ascii="Times New Roman"/>
          <w:b w:val="false"/>
          <w:i w:val="false"/>
          <w:color w:val="000000"/>
          <w:sz w:val="28"/>
        </w:rPr>
        <w:t>№ 46-272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города на 2020 год предусмотрены целевые текущие трансферты бюджетам сельских округов в том числе на: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года;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благоустройству и озеленению населенных пунктов, обеспечение санитарии и освещение улиц населенных пунктов;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округах.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бюджету сельского округа определяется на основании постановления акимата города Текели.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перечень бюджетных программ города не подлежащих секвестру в процессе исполнения бюджета города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Нестеров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Текелийский городской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2019 года № 43-262</w:t>
            </w:r>
          </w:p>
        </w:tc>
      </w:tr>
    </w:tbl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Текелийского городского маслихата Алматинской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55-321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6 433 707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903 692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5 505 833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5 505 833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556"/>
        <w:gridCol w:w="1173"/>
        <w:gridCol w:w="1173"/>
        <w:gridCol w:w="5816"/>
        <w:gridCol w:w="2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7 547 674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3 022 365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1 883 233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1 883 233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1 391 138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863 901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863 901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1 126 891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1 055 549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3"/>
        <w:gridCol w:w="1593"/>
        <w:gridCol w:w="4960"/>
        <w:gridCol w:w="22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2371"/>
        <w:gridCol w:w="1528"/>
        <w:gridCol w:w="3652"/>
        <w:gridCol w:w="32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9"/>
        <w:gridCol w:w="1811"/>
        <w:gridCol w:w="1811"/>
        <w:gridCol w:w="3483"/>
        <w:gridCol w:w="30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финансовымиактивами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3431"/>
        <w:gridCol w:w="52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-1 167 064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1 167 064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1 174 758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1 174 758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1 174 758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2019 года № 43-262</w:t>
            </w:r>
          </w:p>
        </w:tc>
      </w:tr>
    </w:tbl>
    <w:bookmarkStart w:name="z6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7 019 974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946 542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6 017 149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6 017 149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6 017 149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"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7 019 974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2 878 247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2 128 188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2 128 188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2 050 441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990 464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1 769 409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1 760 388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1 740 292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1 740 292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3"/>
        <w:gridCol w:w="1593"/>
        <w:gridCol w:w="4960"/>
        <w:gridCol w:w="22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"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2371"/>
        <w:gridCol w:w="1528"/>
        <w:gridCol w:w="3652"/>
        <w:gridCol w:w="32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"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  <w:bookmarkEnd w:id="21"/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7"/>
        <w:gridCol w:w="1074"/>
        <w:gridCol w:w="2264"/>
        <w:gridCol w:w="2265"/>
        <w:gridCol w:w="2764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2019 года № 43-262</w:t>
            </w:r>
          </w:p>
        </w:tc>
      </w:tr>
    </w:tbl>
    <w:bookmarkStart w:name="z8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5 483 880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1 011 264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4 408 970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4 408 970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5 483 880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3 581 283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2 628 188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2 628 188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2 550 441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634 737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3"/>
        <w:gridCol w:w="1593"/>
        <w:gridCol w:w="4960"/>
        <w:gridCol w:w="22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2371"/>
        <w:gridCol w:w="1528"/>
        <w:gridCol w:w="3652"/>
        <w:gridCol w:w="32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  <w:bookmarkEnd w:id="31"/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"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7"/>
        <w:gridCol w:w="1074"/>
        <w:gridCol w:w="2264"/>
        <w:gridCol w:w="2265"/>
        <w:gridCol w:w="2764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"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2019 года № 43-262</w:t>
            </w:r>
          </w:p>
        </w:tc>
      </w:tr>
    </w:tbl>
    <w:bookmarkStart w:name="z10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не подлежащих секвестру в процессе исполнения бюджета города на 2020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