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ddc06" w14:textId="c3ddc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Текелийского городского маслихата от 27 декабря 2018 года № 32-202 "О бюджете города Текели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Текелийского городского маслихата Алматинской области от 9 сентября 2019 года № 40-235. Зарегистрировано Департаментом юстиции Алматинской области 19 сентября 2019 года № 5242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Текелийский городской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Текелийского городского маслихата "О бюджете города Текели на 2019-2021 годы" от 27 декабря 2018 года № 32-202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5006</w:t>
      </w:r>
      <w:r>
        <w:rPr>
          <w:rFonts w:ascii="Times New Roman"/>
          <w:b w:val="false"/>
          <w:i w:val="false"/>
          <w:color w:val="000000"/>
          <w:sz w:val="28"/>
        </w:rPr>
        <w:t>, опубликован 18 января 2019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на 2019-2021 годы согласно приложениям 1, 2, 3 к настоящему решению соответственно, в том числе на 2019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4 604 515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291 051 тысяча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22 750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19 600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4 271 114 тысяч тенге, в том числе: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1 722 338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1 191 786 тысяч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1 356 990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4 649 089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(-) 179 700 тысяч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6 450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186 150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135 126 тысяч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(-) 135 126 тысяч тенге.".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Текелийского городского маслихата "По вопросам бюджета и экономики".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2019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Текелийского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Нусупов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Текелийского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Калиновский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88"/>
        <w:gridCol w:w="5392"/>
      </w:tblGrid>
      <w:tr>
        <w:trPr>
          <w:trHeight w:val="30" w:hRule="atLeast"/>
        </w:trPr>
        <w:tc>
          <w:tcPr>
            <w:tcW w:w="86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Текелийского городского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9 сентября 2019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40-235 "О внесении изменений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решение Текелийского городского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27 декабря 2018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32-202 "О бюджете города Текели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2019-2021 годы"</w:t>
            </w:r>
          </w:p>
        </w:tc>
      </w:tr>
      <w:tr>
        <w:trPr>
          <w:trHeight w:val="30" w:hRule="atLeast"/>
        </w:trPr>
        <w:tc>
          <w:tcPr>
            <w:tcW w:w="86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Текелийского городского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27 декабря 2018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27 декабря 2018 года № 32-202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бюджете города Текели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2019-2021 годы"</w:t>
            </w:r>
          </w:p>
        </w:tc>
      </w:tr>
    </w:tbl>
    <w:bookmarkStart w:name="z4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на 2019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257"/>
        <w:gridCol w:w="810"/>
        <w:gridCol w:w="5464"/>
        <w:gridCol w:w="39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2"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4 604 515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291 051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178 727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85 127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84 600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41 324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16 097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22 750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4 271 114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4 271 114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4 271 114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1"/>
        <w:gridCol w:w="613"/>
        <w:gridCol w:w="1293"/>
        <w:gridCol w:w="1293"/>
        <w:gridCol w:w="5154"/>
        <w:gridCol w:w="29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3"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4 649 089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200 661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139 406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18 989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17 989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103 250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99 965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17 167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15 489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19 583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17 655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17 655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17 295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14 086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11 216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1 733 569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323 388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323 388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112 131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211 257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1 277 275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1 277 275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1 214 465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62 810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132 906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132 906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18 625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13 570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50 436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30 910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709 056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394 211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392 148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391 556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274 215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272 025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142 958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38 210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42 802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23 842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40 630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40 630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28 654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1 079 588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630 959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498 115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362 416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39 699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132 844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21 678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95 031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274 927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274 927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274 537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173 702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 и жилищной инспекции района (города областного значения)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169 562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56 693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41 627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Благоустройство и озеленение населенных пунктов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69 099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101 729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39 029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39 029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39 029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26 562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15 455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14 561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25 153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16 940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16 695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 расходы государственного органа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45 545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32 986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22 296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 расходы государственного органа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 расходы государственного органа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200 424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180 876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179 483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38 609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136 450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19 548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19 548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11 313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533 604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521 867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концессионных проектов, консультативное сопровождение концессионных проектов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512 051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Текущее обустройство моногородов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моногородах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510 871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5"/>
        <w:gridCol w:w="693"/>
        <w:gridCol w:w="1461"/>
        <w:gridCol w:w="1461"/>
        <w:gridCol w:w="4547"/>
        <w:gridCol w:w="30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(тысяч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тенге)</w:t>
            </w:r>
          </w:p>
          <w:bookmarkEnd w:id="24"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-179 700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6"/>
        <w:gridCol w:w="1966"/>
        <w:gridCol w:w="1266"/>
        <w:gridCol w:w="3028"/>
        <w:gridCol w:w="477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  <w:bookmarkEnd w:id="25"/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186150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186150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186150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540"/>
        <w:gridCol w:w="540"/>
        <w:gridCol w:w="540"/>
        <w:gridCol w:w="6552"/>
        <w:gridCol w:w="35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6"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  <w:bookmarkEnd w:id="27"/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1"/>
        <w:gridCol w:w="1677"/>
        <w:gridCol w:w="1081"/>
        <w:gridCol w:w="3683"/>
        <w:gridCol w:w="47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8"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135 126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-135 126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44574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44574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Свободные остатки бюджетных средств 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5"/>
        <w:gridCol w:w="918"/>
        <w:gridCol w:w="1936"/>
        <w:gridCol w:w="1936"/>
        <w:gridCol w:w="2363"/>
        <w:gridCol w:w="372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9"/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186 150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186150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186150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186150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