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9381" w14:textId="7ef93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Капшагайского городского маслихата от 9 января 2019 года № 46-186 "О бюджетах сельских округов города Капшагай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Капшагайского городского маслихата Алматинской области от 20 сентября 2019 года № 58-208. Зарегистрировано Департаментом юстиции Алматинской области 27 сентября 2019 года № 5272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Капшагайский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Капшагайского городского маслихата "О бюджетах сельских округов города Капшагай на 2019-2021 годы" от 9 января 2019 года № 46-186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5034</w:t>
      </w:r>
      <w:r>
        <w:rPr>
          <w:rFonts w:ascii="Times New Roman"/>
          <w:b w:val="false"/>
          <w:i w:val="false"/>
          <w:color w:val="000000"/>
          <w:sz w:val="28"/>
        </w:rPr>
        <w:t>, опубликован 6 февраля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Заречного сельского округа на 2019-2021 годы, согласно приложениям 1, 2, 3 к настоящему решению соответственно, в том числе на 2019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33 873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15 080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18 793 тысячи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11 031 тысяча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7 762 тысячи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36 103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2 230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2 230 тысяч тенге.";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Шенгельдинского сельского округа на 2019-2021 годы, согласно приложениям 4, 5, 6 к настоящему решению соответственно, в том числе на 2019 год в следующих объемах: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36 412 тысяч тенге, в том числе: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21 690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14 722 тысячи тенге, в том числе: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14 314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408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38 117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1 705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1 705 тысяч тенге.".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городского маслихата "По социально-экономическому развитию, бюджету, производству, развитию малого и среднего предпринимательства".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Капшагайского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Донская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Капшагайского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94"/>
        <w:gridCol w:w="5486"/>
      </w:tblGrid>
      <w:tr>
        <w:trPr>
          <w:trHeight w:val="30" w:hRule="atLeast"/>
        </w:trPr>
        <w:tc>
          <w:tcPr>
            <w:tcW w:w="8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Капшагайского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"___" _________ 2019 года № 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Капшагайского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2019 года № 46-186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Капшагай на 2019-2021 годы"</w:t>
            </w:r>
          </w:p>
        </w:tc>
      </w:tr>
      <w:tr>
        <w:trPr>
          <w:trHeight w:val="30" w:hRule="atLeast"/>
        </w:trPr>
        <w:tc>
          <w:tcPr>
            <w:tcW w:w="8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Капшагайского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2019 года № 46-186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 Капшагай на 2019-2021 годы"</w:t>
            </w:r>
          </w:p>
        </w:tc>
      </w:tr>
    </w:tbl>
    <w:bookmarkStart w:name="z5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Заречного сельского округа на 2019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bookmarkEnd w:id="36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61"/>
        <w:gridCol w:w="561"/>
        <w:gridCol w:w="561"/>
        <w:gridCol w:w="6795"/>
        <w:gridCol w:w="32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-2 230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3"/>
        <w:gridCol w:w="2464"/>
        <w:gridCol w:w="541"/>
        <w:gridCol w:w="542"/>
        <w:gridCol w:w="1779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01"/>
        <w:gridCol w:w="5479"/>
      </w:tblGrid>
      <w:tr>
        <w:trPr>
          <w:trHeight w:val="30" w:hRule="atLeast"/>
        </w:trPr>
        <w:tc>
          <w:tcPr>
            <w:tcW w:w="8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Капшагайского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"___" _______ 2019 года № 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Капшагайского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2019 года № 46-186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Капшагай на 2019-2021 годы"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8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Капшагайского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2019 года № 46-186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Капшагай на 2019-2021 годы"</w:t>
            </w:r>
          </w:p>
        </w:tc>
      </w:tr>
    </w:tbl>
    <w:bookmarkStart w:name="z7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Шенгельдинского сельского округа на 2019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bookmarkEnd w:id="38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61"/>
        <w:gridCol w:w="561"/>
        <w:gridCol w:w="561"/>
        <w:gridCol w:w="6795"/>
        <w:gridCol w:w="32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- 1 705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YI. Финансирование дефицита (использование профицита)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займов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3"/>
        <w:gridCol w:w="2464"/>
        <w:gridCol w:w="541"/>
        <w:gridCol w:w="542"/>
        <w:gridCol w:w="1779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