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c02f8" w14:textId="cfc02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Талдыкорганского городского маслихата от 27 декабря 2018 года № 239 "О бюджетах сельских округов города Талдыкорган на 2019-2021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Талдыкорганского городского маслихата Алматинской области от 18 сентября 2019 года № 321. Зарегистрировано Департаментом юстиции Алматинской области 27 сентября 2019 года № 5268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c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104 и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Талдыкорганский городской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Талдыкорганского городского маслихата "О бюджетах сельских округов города Талдыкорган на 2019-2021 годы" от 27 декабря 2018 года № 239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5017</w:t>
      </w:r>
      <w:r>
        <w:rPr>
          <w:rFonts w:ascii="Times New Roman"/>
          <w:b w:val="false"/>
          <w:i w:val="false"/>
          <w:color w:val="000000"/>
          <w:sz w:val="28"/>
        </w:rPr>
        <w:t>, опубликован 23 января 2019 года в Эталонном контрольном банке нормативных правовых актов Республики Казахстан)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Еркинского сельского округа на 2019-2021 годы согласно приложениям 1, 2 и 3 к настоящему решению соответственно, в том числе на 2019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207 538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27 887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179 651 тысяча тенге, в том числе: 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115 896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63 755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215 776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8 238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8 238 тысяч тенге.".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данного решения возложить на постоянную комиссию Талдыкорганского городского маслихата "По экономическим, финансовым вопросам и бюджету". 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2019 года.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сессии, 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Талдыкорганского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Ахажан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89"/>
        <w:gridCol w:w="5391"/>
      </w:tblGrid>
      <w:tr>
        <w:trPr>
          <w:trHeight w:val="30" w:hRule="atLeast"/>
        </w:trPr>
        <w:tc>
          <w:tcPr>
            <w:tcW w:w="86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Талдыкорганского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"18" сентября 2019 года № 321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"О внесении изменения в решение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Талдыкорганского городского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 2018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239 "О бюджетах сельских округов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города Талдыкорган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 2019-2021 годы"</w:t>
            </w:r>
          </w:p>
        </w:tc>
      </w:tr>
      <w:tr>
        <w:trPr>
          <w:trHeight w:val="30" w:hRule="atLeast"/>
        </w:trPr>
        <w:tc>
          <w:tcPr>
            <w:tcW w:w="86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Талдыкорганского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2018 года № 239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"О бюджетах сельских округов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города Талдыкорган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 2019-2021 годы"</w:t>
            </w:r>
          </w:p>
        </w:tc>
      </w:tr>
    </w:tbl>
    <w:bookmarkStart w:name="z44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Еркинского сельского округа на 2019 год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278"/>
        <w:gridCol w:w="1279"/>
        <w:gridCol w:w="3646"/>
        <w:gridCol w:w="481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8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9"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207538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27887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25639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22128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179651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179651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627"/>
        <w:gridCol w:w="1323"/>
        <w:gridCol w:w="1323"/>
        <w:gridCol w:w="5686"/>
        <w:gridCol w:w="23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215776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50181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50181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50181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49191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88237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88237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88237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86390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55757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55757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55757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22228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29279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0"/>
        <w:gridCol w:w="540"/>
        <w:gridCol w:w="540"/>
        <w:gridCol w:w="540"/>
        <w:gridCol w:w="6549"/>
        <w:gridCol w:w="359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0"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5"/>
        <w:gridCol w:w="1795"/>
        <w:gridCol w:w="1795"/>
        <w:gridCol w:w="4292"/>
        <w:gridCol w:w="262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1"/>
        </w:tc>
      </w:tr>
      <w:tr>
        <w:trPr>
          <w:trHeight w:val="30" w:hRule="atLeast"/>
        </w:trPr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8"/>
        <w:gridCol w:w="458"/>
        <w:gridCol w:w="458"/>
        <w:gridCol w:w="458"/>
        <w:gridCol w:w="7422"/>
        <w:gridCol w:w="304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2"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3"/>
        <w:gridCol w:w="1224"/>
        <w:gridCol w:w="1224"/>
        <w:gridCol w:w="4921"/>
        <w:gridCol w:w="370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3"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-8238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8238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8238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8238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89"/>
        <w:gridCol w:w="2377"/>
        <w:gridCol w:w="522"/>
        <w:gridCol w:w="522"/>
        <w:gridCol w:w="1716"/>
        <w:gridCol w:w="347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4"/>
        </w:tc>
      </w:tr>
      <w:tr>
        <w:trPr>
          <w:trHeight w:val="30" w:hRule="atLeast"/>
        </w:trPr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