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a940" w14:textId="48ba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Алматинской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декабря 2019 года № 583. Зарегистрировано Департаментом юстиции Алматинской области 26 декабря 2019 года № 5373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Алматинской области на 2020-2021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регионального перечня приоритетных видов спорта" от 29 ноября 2017 года № 534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4407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декабря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физической культуры и спорта Алматинской области"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государственное учреждение "Аппарат акима Алматинской области"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Б.Манзорова.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2019 года № 583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Алматинской области на 2020-2021 годы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09"/>
        <w:gridCol w:w="2231"/>
        <w:gridCol w:w="2978"/>
        <w:gridCol w:w="1514"/>
        <w:gridCol w:w="1243"/>
        <w:gridCol w:w="1244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групп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Грэпплинг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Тяжелая атлетика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атлетика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Единоборство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Фигурное катание на коньках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шинкиокушинкай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греко-римская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Лыжные гонки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Охота с ловчими птицами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Армрестлинг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Пулевая стрельба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Тогызкумалак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вольная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бадминтон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Парусный спорт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Лыжные гонки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армрестлинг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Легкая атлетика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 на колясках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борьба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</w:t>
            </w:r>
          </w:p>
          <w:bookmarkEnd w:id="10"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Плавание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дзюдо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борьба вольная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плавание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стоя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шахматы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на поясах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Женская борьба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Аударыспак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Кекушинкай каратэ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с шайбой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Рукопашный бой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Муайтай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гимнастика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Велоспорт шоссе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Велоспорт трек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Гиревой спорт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Конный спорт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Керлинг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Асык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Каратэ-до шотокан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гимнастика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Конькобежный спорт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Кикбоксинг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Велоспорт маунтинбайк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Шорт-трек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 дойбы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президентское многоборье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Стендовая стрельба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Фристайл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Панкратион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Теннис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Парапланерный спорт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Триатлон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Пауэрлифтинг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Ушу-Саньда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ориентирование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Унибой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расшифровка аббревиатур: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Сурдо – Сурдолимпийские виды спорта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Мixed Martial Arts (Миксд Мартиал Артс)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