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6a941" w14:textId="0b6a9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открытых данных, размещаемых на интернет-портале открытых данных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25 ноября 2019 года № 527. Зарегистрировано Департаментом юстиции Алматинской области 10 декабря 2019 года № 5319. Утратило силу постановлением акимата Алматинской области от 1 марта 2022 года № 45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Утратило силу постановлением акимата Алматинской области от 01.03.2022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24 ноября 2015 года "Об информатизации",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и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ноября 2015 года "О доступе к информации",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открытых данных, размещаемых на интернет-портале открытых данных.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районов и городов областного значения, руководителям областных управлений обеспечить своевременное и качественное предоставление открытых данных.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акимата Алматинской области от 15 февраля 2016 года № 75 "Об утверждении перечня открытых данных размещаемых на интернет-портале открытых данных"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3758</w:t>
      </w:r>
      <w:r>
        <w:rPr>
          <w:rFonts w:ascii="Times New Roman"/>
          <w:b w:val="false"/>
          <w:i w:val="false"/>
          <w:color w:val="000000"/>
          <w:sz w:val="28"/>
        </w:rPr>
        <w:t>, опубликован 12 мая 2016 года в информационно-правовой системе "Әділет").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"Управление цифровых технологий Алматинской области" в установленном законодательством Республики Казахстан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его официального опубликования.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области Ж. Туякова.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 "Об утверждении перечня открытых данных, размещаемых на интернет-портале открытых данных" от "___" _______________ 2019 года № ___________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открытых данных, размещаемых на интернет-портале открытых данных государственными органами Алматинской области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набора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актуализации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(через автоматизированное рабочее место интернет-портала открытых данных или через application programming interface системы государственного органа)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лицо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 Алматинской области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1.Наименование местного исполнительного органа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2.Наименование местного исполнительного органа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3.Бизнес-идентификационный 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10.Номер телефона горячей линии;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11.График личного приема руководителем;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12.Фамилия, имя, отчество, контактные телефоны, адрес электронной почты ответственных за организацию личного приема граждан;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13.Официальный интернет-ресурс учреждения;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14.Контактные данные об ответственном за консультирование по кадровым вопросам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аппарата акима Алматинской области,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районов, городов, руководители областных управлений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Структурные подразделения государственных учреждений Алматинской области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1.Наименование структурного подразделения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2.Наименование структурного подразделения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3.Фамилия, имя, отчество руководителя структурного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8.Адрес электронной почты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аппарата акима Алматинской области,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районов, городов, руководители областных управлений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Подведомственные учреждения государственных органов Алматинской области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1.Наименование подведомственного учреждения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2.Наименование подведомственного учреждения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3.Фамилия, имя, отчество руководителя подведомственного учреждения;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8.Адрес электронной почты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районов, городов, руководители областных управлений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 и разрешительные документы, выдаваемые государственными органами Алматинской области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1.Наименование государственного учреждения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2.Наименование государственного учреждения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6.Наименование разрешительного документа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7.Наименование разрешительного документа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8.Сроки выдачи разрешительных документов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9.Сроки выдачи разрешительных документов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10.График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11.График работы на русском языке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районов, городов, руководители областных управлений, выдающих лицензии и разрешительные документы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приема физических и юридических лиц руководством государственных учреждений Алматинской области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1.Наименование государственного учреждения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2.Наименование государственного учреждения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3.Фамилия, имя, отчество лица, проводящего прием физических лиц и представителей юридических 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4.Должность лица, проводящего прием физических лиц и представителей юридических лиц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5.Должность лица, проводящего прием физических лиц и представителей юридических лиц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6.Дата и время приема физических лиц и представителей юридических 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10.Контактные телефоны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ежеквартально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аппарата акима Алматинской области,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районов, городов, руководители областных управлений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обращениям граждан Республики Казахстан, поступающим на имя руководства государственных учреждений Алматинской области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1.Количество принятых на прием граждан акимом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2.Количество принятых на прием граждан руководством акимата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3.Количество поступивших обращений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4.Количество обращений от юридических 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5.Количество жалоб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6.Количество заявлений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7.Количество вопросов/запросов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8.Количество предложений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аппарата акима Алматинской области,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районов, городов, руководители областных управлений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проведения отчетных встреч Алматинской области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1.Наименование местного исполнительного органа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2.Наименование местного исполнительного органа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3.Фамилия, имя, отчество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4.Дата и время 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5.Место проведения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6.Место проведения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7.Способы направления вопросов и предложений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8.Способы направления вопросов и предложений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11.Адрес электронной почты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аппарата акима Алматинской области,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районов, городов, руководители областных управлений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энергоснабжения Алматинской области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1.Наименование объекта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2.Наименование объекта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3.Фамилия, имя, отчество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9.Официальный сайт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11.Виды услуг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12.Виды услуг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13.Контактные телефоны по работе с клиентами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Два раза в год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энергетики и жилищно-комунального хозяйства Алматинской области",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районов, городов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газоснабжения Алматинской области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1.Наименование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2.Наименование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3.Фамилия, имя, отчество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9.Официальный сайт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11.Виды услуг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12.Виды услуг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13.Контактные телефоны по работе с клиентами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энергетики и жилищно-комунального хозяйства Алматинской области",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районов, городов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Алматинской области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1.Наименование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2.Наименование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3.Фамилия, имя, отчество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9.Официальный сайт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11.Виды услуг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12.Виды услуг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13.Контактные телефоны по работе с клиентами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энергетики и жилищно-комунального хозяйства Алматинской области",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районов, городов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водоотведения Алматинской области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1.Наименование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2.Наименование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3.Фамилия, имя, отчество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9.Официальный сайт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11.Виды услуг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12.Виды услуг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13.Контактные телефоны по работе с клиентами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Два раза в год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энергетики и жилищно-комунального хозяйства Алматинской области",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районов, городов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вывоза мусора Алматинской области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1.Наименование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2.Наименование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3.Фамилия, имя, отчество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9.Официальный сайт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11.Виды услуг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12.Виды услуг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13.Контактные телефоны по работе с клиентами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Два раза в год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энергетики и жилищно-комунального хозяйства Алматинской области",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районов, городов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связи и телефонизации Алматинской области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1.Наименование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2.Наименование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3.Фамилия, имя, отчество.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9.Официальный сайт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11.Виды услуг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12.Виды услуг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13.Контактные телефоны по работе с клиентами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Два раза в год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аппарата акима области,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районов, городов, АО "Казахтелеком"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Кооперативы собственников квартир (КСК) Алматинской области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3.Наименование кооператива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4.Наименование кооператива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5.Дома, входящие в состав кооператива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6.Привязка к жилым/нежилым домам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7.Фамилия, имя, отчество председателя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13.Контактные телефоны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два раза в год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энергетики и жилищно-комунального хозяйства Алматинской области",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районов, городов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улицах Алматинской области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1.Наименование населенного пункта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2.Наименование населенного пункта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3.Прежнее наименование улицы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4.Прежнее наименование улицы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5.Новое наименование улицы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6.Новое наименование улицы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7.Геопозиция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изменения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энергетики и жилищно-комунального хозяйства Алматинской области",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районов, городов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вывоз мусора по Алматинской области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1.Населенный пункт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2.Наименование субъекта (физическое или юридическое лицо)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3.Виды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4.Утвержденный тариф с НДС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5.Утвержденный тариф без НДС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энергетики и жилищно-комунального хозяйства Алматинской области",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районов, городов, Департамент комитета по регулированию естественных монополий и защите конкуренции МНЭ РК по Алматинской области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Автопарки Алматинской области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1.Регион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2.Регион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3.Название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4.Название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12.Фамилия, имя, отчество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13.Виды услуг, оказываемых физическим и юридическим лицам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14.Виды услуг, оказываемых физическим и юридическим лицам на русском языке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пассажирского транспорта и автомобильных дорог Алматинской области", акимы районов, городов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Автовокзалы, автостанции и пункты обслуживания пассажиров Алматинской области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1.Наименование района/города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Наименование района/города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3.Название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4.Название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12.Фамилия, имя, отчество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13.Виды услуг, оказываемых физическим и юридическим лицам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14.Виды услуг, оказываемых физическим и юридическим лицам на русском языке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пассажирского транспорта и автомобильных дорог Алматинской области", акимы районов, городов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Железнодорожные вокзалы Алматинской области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1.Регион на казахском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2.Регион на русском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3.Название на казахском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4.Название на русском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12.Фамилия, имя, отчество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13.Виды услуг, оказываемых физическим и юридическим лицам на казахском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14.Виды услуг, оказываемых физическим и юридическим лицам на русском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пассажирского транспорта и автомобильных дорог Алматинской области", акимы районов, городов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Аэропорты Алматинской области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1.Регион на казахском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2.Регион на русском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3.Название на казахском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4.Название на русском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12.Фамилия, имя, отчество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13.Виды услуг, оказываемых физическим и юридическим лицам на казахском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14.Виды услуг, оказываемых физическим и юридическим лицам на русском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пассажирского транспорта и автомобильных дорог Алматинской области", акимы районов, городов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Междугородние автобусные маршруты Алматинской области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1.Наименование маршрута на казахском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2.Наименование маршрута на русском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3.Прямое направление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4.Обратное направление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5.Время прибытия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6.Время отправки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7.Расписание движения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8.Протяженность маршрута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9.Контакты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10.Период обслуживания маршрута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11.Наименование транспортных компаний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12.Тип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13.Тариф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пассажирского транспорта и автомобильных дорог Алматинской области", акимы районов, городов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автобусные маршруты Алматинской области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14.Наименование маршрута на казахском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15.Наименование маршрута на русском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16.Прямое направление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17.Обратное направление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18.Время прибытия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19.Время отправки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20.Расписание движения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21.Протяженность маршрута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22.Контакты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23.Период обслуживания маршрута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24.Наименование транспортных компаний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25.Тип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26.Тариф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пассажирского транспорта и автомобильных дорог Алматинской области", акимы районов, городов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Маршруты железнодорожного транспорта в Алматинской области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1.Наименование маршрута на казахском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2.Наименование маршрута на русском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3.Прямое направление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4.Обратное направление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5.Время прибытия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6.Время отправки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7.Расписание движения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8.Протяженность маршрута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9.Контакты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10.Период обслуживания маршрута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11.Наименование транспортных компаний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12.Тип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13.Тариф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пассажирского транспорта и автомобильных дорог Алматинской области", акимы районов, городов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Маршруты авиатранспорта в Алматинской области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1.Наименование маршрута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2.Наименование маршрута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3.Прямое направление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4.Обратное направление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5.Время прибытия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6.Время отправки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7.Расписание движения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8.Протяженность маршрута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9.Контакты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10.Период обслуживания маршрута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11.Наименование транспортных компаний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12.Тип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13.Тариф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пассажирского транспорта и автомобильных дорог Алматинской области", акимы районов, городов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строительства дорог в Алматинской области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3.Место 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4.Место 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6.Генеральный проектировщик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7.Стоимость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8.Генеральный подрядчик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9.Протяженность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10.Период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11.Надзорная организация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12.Контактные телефоны по работе с населением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пассажирского транспорта и автомобильных дорог Алматинской области", акимы районов, городов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ремонта дорог в Алматинской области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3.Место 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4.Место 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6.Вид ремонта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7.Генеральный подрядчик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8.Период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9.Надзорная организация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10.Объем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11.Единицы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12.Выделенная 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13.Контактные телефоны по работе с населением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 следующего за отченым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пассажирского транспорта и автомобильных дорог Алматинской области", акимы районов, городов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Пешеходные переходы Алматинской области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1.Регион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2.Регион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3.Населенный пункт на казахском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4.Населенный пункт на русском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5.Место 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6.Место 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8.Вид пешеходного перехода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пассажирского транспорта и автомобильных дорог Алматинской области", акимы районов, городов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Камеры фото/видео-фиксации Алматинской области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1.Регион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2.Регион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3.Населенный пункт на казахском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4.Населенный пункт на русском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5.Место 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6.Место 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1.Тип камеры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 следующего за отченым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Алматинской области, Департамент полиции Алматинской области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престарелых (Дома-интернаты для престарелых и инвалидов общего типа) Алматинской области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3.Фамилия, имя, отчество руководителя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4.Виды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5.Виды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6.Плановые койко-места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9.Официальный интернет-ресурс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10.Контактный 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11.Номер телефона горячей линии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15.Геопозиция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16.Расчетный счет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17.Бизнес-идентификационный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координации занятости и социальных программ Алматинской области", акимы районов, городов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инвалидов (Центры социального обслуживания) Алматинской области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3.Фамилия, имя, отчество руководителя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4.Виды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5.Виды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6.Плановые койко-места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9.Официальный интернет-ресурс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10.Контактный 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14.Геопозиция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координации занятости и социальных программ Алматинской области", акимы районов, городов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ветеранов по Алматинской области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3.Фамилия, имя, отчество руководителя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4.Виды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5.Виды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8.Официальный интернет-ресурс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9.Контактный 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13.Геопозиция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районов, городов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дома Алматинской области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3.Фамилия, имя, отчество руководителя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4.Виды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5.Виды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8.Официальный интернет-ресурс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9.Контактный 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13.Геопозиция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образования Алматинской области", акимы районов, городов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по получателям адресной социальной помощи в Алматинской области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1.Наименование районов/городов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2.Наименование районов/городов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3.Количество семей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4.Количество 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5.Назначенная сумма (тенге)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координации занятости и социальных программ Алматинской области", акимы районов, городов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по получателям жилищной помощи в Алматинской области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1.Наименование районов/городов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2.Наименование районов/городов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3.Количество семей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4.Количество 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5.Назначенная сумма (тыс. 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координации занятости и социальных программ Алматинской области", акимы районов, городов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по получателям возмещения затрат на обучение на дому детей инвалидов в Алматинской области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1.Наименование районов/городов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2.Наименование районов/городов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3.Количество семей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4.Количество 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5.Назначенная сумма (тыс. 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координации занятости и социальных программ Алматинской области", акимы районов, городов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граждан в Алматинской области состоящих на учете нуждающихся в жилье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1.№ очередности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2.Фамилия, имя, отчество заявителя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3.Дата рождения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4.Количество членов семьи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5.Дата постановки на учет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Отделы жилищно-коммунального хозяйства, и жилищной инспекции районов и городов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граждан Алматинской области, состоящих на учете нуждающихся в жилье из коммунального жилищного фонда, очередность которых перенесена с момента появления оснований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1.№ очередности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2.Фамилия, имя, отчество заявителя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3.Дата рождения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4.Количество членов семьи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5.Дата постановки на учет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7.Недвижимость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8.Дата переноса очередности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9.Примечание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Отделы жилищно-коммунального хозяйства, и жилищной инспекции районов и городов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граждан Алматинской области, получивших жилье из коммунального жилищного фонда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1.№ очередности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2.Фамилия, имя, отчество заявителя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3.Дата рождения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4.Количество членов семьи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5.Дата постановки на учет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Отделы жилищно-коммунального хозяйства, и жилищной инспекции районов и городов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социальных магазинов и ларьков Алматинской области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5.Геопозиция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6.Виды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7.Виды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10.Торговая площадь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11.Фамилия, имя, отчество руководителя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12.Контактный 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14.Официальный интернет-ресурс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предпринимательства и индустриально-инновационного развития Алматинской области", акимы районов, городов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крупных супермаркетов и рынков Алматинской области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5.Геопозиция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6.Виды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7.Виды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10.Торговая площадь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11.Фамилия, имя, отчество руководителя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12.Контактный 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14.Официальный интернет-ресурс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предпринимательства и индустриально-инновационного развития Алматинской области", акимы районов, городов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участников "Программы развития продуктивной занятости и массового предпринимательства на 2017-2021 годы" по Алматинской области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1.Наименование городов, районов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2.Наименование городов, районов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3.Общее количество людей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5.Количество участников программы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координации занятости и социальных программ Алматинской области", акимы районов, городов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безработных в Алматинской области, обратившихся в Центр занятости населения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1.Наименование городов, районов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2.Наименование городов, районов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3.Общее количество людей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5.Количество зарегистрированных людей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6.Количество обратившихся людей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7.Количество трудоустроенных людей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8.Количество инвалидов, состоящих на учете в качестве безработных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9.Количество трудоустроенных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координации занятости и социальных программ Алматинской области", акимы районов, городов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проведения ярмарок вакансий по Алматинской области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1.Наименование города, района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2.Наименование города, района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1.Количество ярмарок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2.Колчество работодателей-участников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3.Количество заявленных вакансий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4.Количество участников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5.Количество оказанных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координации занятости и социальных программ Алматинской области", акимы районов, городов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занятых в малом и среднем предпринимательстве по Алматинской области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1.Наименование городов, районов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2.Наименование городов, районов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3.Общее количество людей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5.Численность занятых в малом и среднем предпринимательстве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 следующего за отченым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предпринимательства и индустриально-инновационного развития Алматинской области", руководитель государственного учреждения "Управление координации занятости и социальных программ Алматинской области", акимы районов, городов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производства товаров, услуг и работ, произведенных субъектами малого и среднего предпринимательства по Алматинской области (тенге) 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1.Наименование городов, районов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2.Наименование городов, районов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3.Объем производства товаров, услуг и работ, произведенных субъектами малого и среднего предпринимательства (млн. 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ежеквартально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предпринимательства и индустриально-инновационного развития Алматинской области"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районов, городов, Департамент статистики Алматинской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товаропроизводители по Алматинской области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1.Наименование предприятия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2.Наименование предприятия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3.Фамилия, имя, отчество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4.Направление деятельности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5.Направление деятельности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6.Район/город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7.Район/город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15.Официальный интернет-ресурс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предпринимательства и индустриально-инновационного развития Алматинской области",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районов, городов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продуктов питания по Алматинской области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2.Вид продуктов питания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3.Вид продуктов питания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4.Объем производства (млн.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5.Динамика по сравнению с прошедшим годом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государственного учреждения "Управление предпринимательства и индустриально-инновационного развития Алматинской области", 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районов, городов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Социально-значимые продовольственные товары (продукты питания) входящие в продовольственную корзину по Алматинской области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1.Наименование продукта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2.Наименование продукта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3.Единица измерения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4.Единица измерения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5.Цена (тенге)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предпринимательства и индустриально-инновационного развития Алматинской области", акимы районов, городов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институты по Алматинской области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1.Наименование организации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2.Наименование организации на русском языке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3.Фамилия, имя, отчество руководителя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4.Район/город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5.Адрес месторасположения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6.Геопозиция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7.Режим работы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Сайт, адрес электронной почты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предпринимательства и индустриально-инновационного развития Алматинской области", акимы районов, городов, Алматинский областной филиал "Национальный банк Казахстана"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по поддержке предпринимательства по Алматинской области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1.Наименование организации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2.Наименование организации на русском языке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3.Фамилия, имя, отчество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4.Район/город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5.Адрес месторасположения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7.Режим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9.Сайт, адрес электронной почты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предпринимательства и индустриально-инновационного развития Алматинской области", акимы районов, городов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земельные участки по Алматинской области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1.Характеристика земельного участка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2.Площадь,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3.Район/город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земельных отношений Алматинской области", акимы районов, городов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совместных предприятий с участием иностранных инвестиций по Алматинской области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3.ФИО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4.Направление деятельности на казахском языке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5.Направление деятельности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6.Район/город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7.Район/город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15.Официальный сайт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10 дней со дня появления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предпринимательства и индустриально-инновационного развития Алматинской области", акимы районов, городов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реализованных инвестиционных проектах по Алматинской области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3.Отрасль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4.Отрасль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5.Инициатор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6.Акционеры инициатора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7.Участники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8.Период реализации, 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9.Краткое описание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10.Краткое описание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11.Рынки сбыта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12.Годовые объемы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13.Место реализации проекта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14.Место реализации проекта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15.Общая стоимость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16.Источник инвестиций: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17.Структура финансирования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18.Ввод в эксплуатацию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19.Текущее состояние проекта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20.Текущее состояние проекта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21.Социальное влияние проекта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22.Социальное влияние проекта на русском языке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предпринимательства и индустриально-инновационного развития Алматинской области", акимы районов, городов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субсидируемых проектах в рамках Программы "Дорожная карта бизнеса -2020" по Алматинской области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3.Отрасль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4.Отрасль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5.Краткое описание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6.Краткое описание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7.Период реализации, 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8.Сумма субсидий, тыс.тенге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9.Социальное влияние проекта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10.Социальное влияние проекта на русском языке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10 дней со дня появления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предпринимательства и индустриально-инновационного развития Алматинской области", акимы районов, городов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импорте по Алматинской области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1.Вид продукции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2.Вид продукции на русском языкеъ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3.Наименование импортера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4.Наименование импортера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5.Объем импорта, тыс.долл. 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6.Период (отчетный квартал)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7.Сравнение с предыдущим периодом (квартал)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8.Доля от общего объема импорта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предпринимательства и индустриально-инновационного развития Алматинской области", акимы районов, городов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Алматинской области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1.Наименование больницы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2.Наименование больницы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6.Контактные телефоны по работе с населением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7.Регистратура (телефоны с кодом)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10.Официальный интернет-ресурс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12.Фамилия, имя, отчество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13.Телефон руководителя с кодом (приемная)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14.Дни приема граждан руководством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15.Виды услуг, оказываемых физическим и юридическим лицам с указанием контактных данных и порядка оказания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16.Виды услуг, оказываемых физическим и юридическим лицам с указанием контактных данных и порядка оказания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17.Оборудование в наличии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18.Оборудование в наличии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19.Количество койко-мест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20.Проезд автобусными маршрутами до медицинской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здравоохранения Алматинской области",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районов, городов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Стоматологические кабинеты Алматинской области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6.Контактные телефоны по работе с населением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7.Регистратура (телефоны с кодом)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10.Официальный интернет-ресурс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12.Ф.И.О.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13.Телефон руководителя с кодом (приемная)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14.Дни приема граждан руководством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15.Виды услуг, оказываемых физическим и юридическим лицам с указанием контактных данных и порядка оказания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16.Виды услуг, оказываемых физическим и юридическим лицам с указанием контактных данных и порядка оказания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17.Оборудование в наличии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18.Оборудование в наличии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19.Количество койко-мест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20.Проезд автобусными маршрутами до медицинской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здравоохранения Алматинской области",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районов, городов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 Алматинской области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1.Наименование больницы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2.Наименование больницы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6.Территория обслуживания поликлиники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7.Контактные телефоны по работе с населением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8.Регистратура (телефоны с кодом)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11.Официальный интернет-ресурс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13.Фамилия, имя, отчество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14.Телефон руководителя с кодом (приемная)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15.Дни приема граждан руководством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16.Виды услуг, оказываемых физическим и юридическим лицам с указанием контактных данных и порядка оказания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17.Виды услуг, оказываемых физическим и юридическим лицам с указанием контактных данных и порядка оказания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18.Оборудование в наличии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19.Оборудование в наличии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20.Проезд автобусными маршрутами до медицинской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здравоохранения Алматинской области",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районов, городов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Диспансеры по Алматинской области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1.Наименование организации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2.Наименование организации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6.Контактные телефоны по работе с населением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7.Регистратура (телефоны с кодом)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10.Официальный интернет-ресурс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12.Фамилия, имя, отчество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13.Телефон руководителя с кодом (приемная)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14.Дни приема граждан руководством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15.Виды услуг, оказываемых физическим и юридическим лицам с указанием контактных данных и порядка оказания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16.Виды услуг, оказываемых физическим и юридическим лицам с указанием контактных данных и порядка оказания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17.Оборудование в наличии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18.Оборудование в наличии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19.Количество койко-мест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20.Проезд автобусными маршрутами до медицинской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здравоохранения Алматинской области",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районов, городов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Родильные дома по Алматинской области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1.Наименование организации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2.Наименование организации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6.Контактные телефоны по работе с населением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7.Регистратура (телефоны с кодом)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10.Официальный интернет-ресурс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12.Фамилия, имя, отчество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13.Телефон руководителя с кодом (приемная)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14.Дни приема граждан руководством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15.Виды услуг, оказываемых физическим и юридическим лицам с указанием контактных данных и порядка оказания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16.Виды услуг, оказываемых физическим и юридическим лицам с указанием контактных данных и порядка оказания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17.Количество койко-мест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18.Проезд автобусными маршрутами до медицинской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здравоохранения Алматинской области",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районов, городов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 Алматинской области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1.Наименование аптеки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5.Контактные телефоны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8.Официальный интернет-ресурс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10.Фамилия, имя, отчество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11.Телефон руководителя с кодом (приемная)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12.Проезд автобусными маршрутами до аптеки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 следующего за отченым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здравоохранения Алматинской области",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районов, городов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обслуживания государственных поликлиник (больниц) Алматинской области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1.Наименование поликлиники (больницы)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2.Наименование поликлиники (больницы)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3.Адрес месторасположения поликлиники (больницы)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4.Адрес месторасположения поликлиники (больницы)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6.Территория обслуживания (улицы с номерами домов)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 следующего за отченым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здравоохранения Алматинской области",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районов, городов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Алматинской области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1.Наименование школы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2.Наименование школы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3.Фамилия, имя, отчество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4.Вид школы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5.Численность учеников (человек)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6.Район/город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7.Район/город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14.Электронная почта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15.Официальный интернет-ресурс (сайт)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образования Алматинской области",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районов, городов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по Алматинской области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1.Наименование детского сада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2.Наименование детского сада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3.Фамилия, имя, отчество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4.Вид детского сада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5.Численность воспитанников (человек)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6.Язык обучения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7.Район/город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8.Район/город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12.Режим работы на казАахском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15.Электронная почта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16.Официальный интернет-ресурс (сайт)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образования Алматинской области",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районов, городов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и интернатные организации по Аламтинской области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1.Наименование организации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2.Наименование организации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3.Фамилия, имя, отчество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4.Направление деятельности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5.Направление деятельности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6.Численность обучающихся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7.Район/город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8.Район/город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15.Электронная почта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16.Официальный интернет-ресурс (сайт)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государственного учреждения "Управление образования Алматинской области"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технического и профессионального образования (колледжи) по Аламатинской области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1.Наименование колледжей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2.Наименование колледжей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3.Тип колледжа (государственный/частный)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4.Тип колледжа (государственный/частный)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5.Фамилия, имя, отчество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6.Направление деятельности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7.Направление деятельности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8.Специальности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9.Специальности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10.Численность обучающихся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11.Район/город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12.Район/город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19.Электронная почта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20.Официальный интернет-ресурс (сайт)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образования Алматинской области"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дополнительного образования по Алматинской области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1.Наименование организации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2.Наименование организации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3.Фамилия, имя, отчество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4.Направление деятельности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5.Направление деятельности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6.Район/город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7.Район/город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14.Электронная почта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15.Официальный интернет-ресурс (сайт)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образования Алматинской области",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районов, городов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 ЕНТ в разрезе школ по Алматинской области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1.Наименование населенного пункта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2.Наименование населенного пункта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3.Наименование школы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4.Наименование школы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8.Количество учащихся, окончивших школу на казахском языке обучения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9.Количество учащихся, окончивших школу на русском языке обучения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10.Средний балл на казахском языкек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11.Средний балл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образования Алматинской области",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районов, городов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высших учебных заведений Алматинской области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1.Наименование высшего учебного заведения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2.Наименование высшего учебного заведения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3.Фамилия, имя, отчество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4.Направление деятельности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5.Направление деятельности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6.Специальности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7.Специальности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8.Численность обучающихся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9.Название населенного пункта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10.Название населенного пункта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12.Электронный 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15.Официальный интернет-ресурс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19.Принято студентов в текущем учебном году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20.Выпущено студентов в текущем учебном году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21.Количество общежитий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22.Количество мест в общежитиях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образования Алматинской области"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Молодежные организации Алматинской области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1.Наименование организации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2.Наименование организации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3.Фамилия, имя, отчество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4.Направление деятельности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5.Направление деятельности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6.Район/город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7.Район/город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14.Электронная почта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15.Официальный интернет-ресурс (сайт)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по вопросам молодежной политики Алматинской области"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культуры Алматинской области (дворцы/дома культуры, цирк, зоопарки)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1.Наименование учреждения культуры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2.Наименование учреждения культуры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3.Виды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4.Виды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5.Фамилия, имя, отчество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13.Официальный сайт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культуры, архивов и документации Алматинской области", акимы районов, городов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Парки Алматинской области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1.Наименование парка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2.Наименование парка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3.Фамилия, имя, отчество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8.Режим работы на русском языке;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энергетики и жилищно-комунального хозяйства Алматинской области", акимы районов, городов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 Алматинской области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1.Наименование музея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2.Наименование музея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3.Виды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4.Виды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5.Фамилия, имя, отчество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13.Официальный сайт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культуры, архивов и документации Алматинской области", акимы районов, городов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Библиотеки Алматинской области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1.Наименование библиотеки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2.Наименование библиотеки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3.Виды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4.Виды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5.Фамилия, имя, отчество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13.Официальный сайт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культуры, архивов и документации Алматинской области", акимы районов, городов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 Алматинской области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1.Наименование театра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2.Наименование театра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3.Виды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4.Виды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5.Количество залов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6.Количество посадочных 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7.Фамилия, имя, отчество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15.Официальный сайт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культуры, архивов и документации Алматинской области", акимы районов, городов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Кинотеатры Алматинской области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1.Наименование кинотеатра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2.Наименование кинотеатра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3.Виды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4.Виды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5.Количество залов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6.Количество посадочных 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7.Фамилия, имя, отчество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15.Официальный сайт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культуры, архивов и документации Алматинской области", акимы районов, городов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Памятники истории и культуры по Алматинской области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1.Наименование культурного объекта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2.Наименование культурного объекта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3.Вид памятника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4.Фамилия, имя, отчество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7.Геопозиция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культуры, архивов и документации Алматинской области", акимы районов, городов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запланированных культурных мероприятий по Алматинской области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1.Наименование мероприятия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2.Наименование мероприятия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3.Место проведения мероприятия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4.Место проведения мероприятия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5.Дата и время проведения мероприятия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6.Ответственные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культуры, архивов и документации Алматинской области", акимы районов, городов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объекты (комплексы, стадионы) Алматинской области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1.Наименование стадиона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2.Наименование стадиона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3.Виды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4.Виды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5.Количество посадочных 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6.Фамилия, имя, отчество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14.Официальный сайт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физической культуры и спорта Алматинской области", акимы районов, городов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школы Алматинской области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1.Наименование спортивной школы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2.Наименование спортивной школы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3.Вид деятельности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4.Вид деятельности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5.Фамилия, имя, отчество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11.Официальный сайт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физической культуры и спорта Алматинской области", акимы районов, городов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частные организации по Алматинской области (школы каратэ, йоги и т.д.)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1.Наименование объекта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2.Наименование объекта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3.Юридический статус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4.Юридический статус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5.Функциональное назначение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6.Функциональное назначение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7.Фамилия, имя, отчество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8.Район/город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9.Район/город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17.Официальный сайт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физической культуры и спорта Алматинской области", акимы районов, городов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отдыха по Алматинской области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1.Наименование зоны отдыха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2.Наименование зоны отдыха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3.Район/город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4.Район/город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8.Год ввода в эксплуатацию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9.Сезонность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12.Виды оказываемых услуг на казахском языке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13.Виды оказываемых услуг на русском языке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14.Фамилия, имя, отчество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17.Официальный сайт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государственного учреждения "Управление туризма Алматинской области", 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районов, городов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расположенные в Алматинской области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1.Наименование гостиницы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2.Наименование гостиницы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3.Район/город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4.Район/город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8.Год ввода в эксплуатацию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11.Виды оказываемых услуг на казахском языке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12.Виды оказываемых услуг на русском языке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13.Фамилия, имя, отчество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16.Официальный сайт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государственного учреждения "Управление туризма Алматинской области", 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районов, городов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Санатории Алматинской области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1.Наименование санатория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2.Наименование санатория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3.Район/город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4.Район/город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8.Год ввода в эксплуатацию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9.Сезонность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12.Виды оказываемых услуг на казахском языке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13.Виды оказываемых услуг на русском языке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14.Фамилия, имя, отчество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17.Официальный сайт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государственного учреждения "Управление туризма Алматинской области", 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районов, городов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Пансионаты Алматинской области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1.Наименование пансионата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2.Наименование пансионата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3.Район/город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4.Район/город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8.Год ввода в эксплуатацию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9.Сезонность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12.Виды оказываемых услуг на казахском языке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13.Виды оказываемых услуг на русском языке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14.Фамилия, имя, отчество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17.Официальный сайт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государственного учреждения "Управление туризма Алматинской области", 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районов, городов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Туроператоры (туристические объекты и агентства) по Алматинской области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1.Наименование туроператора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2.Наименование туроператора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3.Район/город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4.Район/город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10.Виды оказываемых услуг на казахском языке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11.Виды оказываемых услуг на русском языке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12.Фамилия, имя, отчество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15.Официальный сайт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государственного учреждения "Управление туризма Алматинской области", 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районов, городов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Туристские маршруты по Алматинской области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1.Наименование организации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2.Наименование организации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6.Контактные телефоны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7.Наименование туристского маршрута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8.Наименование туристского маршрута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9.Цель посещения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10.Путь следования туристов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11.Продолжительность туристского маршрута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12.Вид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государственного учреждения "Управление туризма Алматинской области", 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районов, городов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особо охраняемых природных территорий Алматинской области (заповедники и заказники)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1.Наименование объекта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2.Наименование объекта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6.Площадь,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7.Ответственное подразделение (в чьем ведении)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8.Официальный сайт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государственного учреждения "Управление туризма Алматинской области", 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районов, городов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массовой информации в Алматинской области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1.Наименование средств массовой информации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2.Наименование средств массовой информации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3.Наименование собственника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4.Наименование собственника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5.Фамилия, имя, отчество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6.Фамилия, имя, отчество главного редактора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7.Язык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8.Периодичность на казахском языке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9.Периодичность на русском языке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10.Направление на казахском языке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11.Направление на русском языке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12.Распространение на казахском языке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13.Распространение на русском языке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14.Район/город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15.Район/город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21.Официальный сайт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государственного учреждения "Управление внутренней политики Алматинской области", 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районов, городов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политических партий Алматинской области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1.Наименование областных филиалов политических партий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2.Наименование областных филиалов политических партий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3.Фамилия, имя, отчество председателя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9.Официальный сайт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государственного учреждения "Управление внутренней политики Алматинской области", 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районов, городов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Неправительственные организации по Алматинской области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1.Наименование организации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2.Наименование организации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3.Юридическая форма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4.Юридическая форма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5.Фамилия, имя, отчество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6.Направление на казахском языке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7.Направление на русском языке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13.Официальный сайт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государственного учреждения "Управление внутренней политики Алматинской области", 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районов, городов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Зарегистрированные религиозные объединения и их филиалы по Алматинской области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3.Фамилия, имя, отчество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4.Район/город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5.Район/город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11.Официальный сайт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два раза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государственного учреждения "Управление по делам религии Алматинской области", 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районов, городов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Духовные учебные заведения в Алматинской области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3.Фамилия, имя, отчество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4.Виды оказываемых услуг на казахском языке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5.Виды оказываемых услуг на русском языке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6.Численность обучающихся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7.Район/город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8.Район/город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16.Официальный сайт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государственного учреждения "Управление по делам религии Алматинской области", 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районов, городов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Культовые сооружения, расположенные в Алматинской области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2.Наименование на русском языке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3.Фамилия, имя, отчество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4.Вместимость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5.Район/город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6.Район/город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12.Официальный сайт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Руководители государственных учреждений "Управление по делам религии Алматинской области", "Управление по делам культуры, архивов и документации Алматинской области", 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районов, городов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Проводимые мероприятия по развитию и пропаганде языков в Алматинской области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1.Наименование мероприятия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2.Наименование мероприятия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3.Дата 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4.Место проведения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5.Место проведения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6.Контактные телефоны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государственного учреждения "Управление по развитию языков Алматинской области", 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районов, городов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агропромышленного комплекса по Алматинской области (в том числе мясоперерабатывающие предприятия, предприятия по производству продуктов в лесном и рыбном хозяйстве)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3.Бизнес-идентификационный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4.Фамилия, имя, отчество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5.Виды оказываемых услуг на казахском языке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6.Виды оказываемых услуг на русском языке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7.Район/город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8.Район/город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15.Адрес электронной почты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сельского хозяйства Алматинской области", акимы районов, городов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валовой продукции сельского хозяйства по Алматинской области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2.Вид продукции сельского хозяйства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3.Вид продукции сельского хозяйства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4.Единица измерения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5.Единица измерения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6.Объем валовой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7.Динамика по сравнению с прошедшим годом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сельского хозяйства Алматинской области", акимы районов, городов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Произведено мяса (в живом весе), молока, яиц по Алматинской области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2.Наименование продукции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3.Наименование продукции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4.Единица измерения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5.Единица измерения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6.Объем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7.Динамика по сравнению с прошедшим годом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сельского хозяйства Алматинской области", акимы районов, городов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крупного рогатого скота в Алматинской области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4.Численность (тыс. шт.)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5.Динамика по сравнению с прошедшим годом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сельского хозяйства Алматинской области", акимы районов, городов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по производству плодоовощной продукции, расположенные в Алматинской области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3.Бизнес-идентификационный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4.Фамилия, имя, отчество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5.Виды оказываемых услуг на казахском языке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6.Виды оказываемых услуг на русском языке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7.Район/город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8.Район/город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15.Адрес электронной почты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сельского хозяйства Алматинской области", акимы районов, городов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приватизации в Алматинской области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1.Наименование города/района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2.Наименование города/района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3.Вид объектов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4.Вид объектов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5.Наименование реализованных объектов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6.Наименование реализованных объектов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7.Количество и тип реализованных объектов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8.Количество и тип реализованных объектов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9.Метод реализации на казахском языке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10.Метод реализации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11.Общая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течении 10 дней со дня появления информации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финансов Алматинской области", акимы районов, городов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передаче государственного имущества в имущественный найм и доверительное управление по Алматинской области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1.Наименование города/района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2.Наименование города/района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3.Наименование объекта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4.Наименование объекта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7.Количество договоров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8.Площадь (квадратный метр)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9.Планируемые поступления (тысяч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10.Фактические поступления (тысяч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11.%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10 дней со дня появления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финансов Алматинской области", акимы районов, городов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конкурсах на доверительное управление и аренду объектов коммунальной собственности Алматинской области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1.Наименование города/района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2.Наименование города/района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3.Наименование объекта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4.Наименование объекта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8.Количество заявителей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9.Рыночная стоимость, тг.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10.Балансовая 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11.Дата, время и место проведения торгов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12.Срок передачи на доверительное управление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10 дней со дня появления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финансов Алматинской области", акимы районов, городов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социального назначения в Алматинской области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1.Наименование объекта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2.Наименование объекта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3.Площадь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4.Город/район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5.Город/район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9.Начало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10.Планируемая дата эксплуатации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11.Заказчик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12.Заказчик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13.Строительная компания (подрядная организация)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14.Строительная компания (подрядная организация)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16.Электронная почта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строительства Алматинской области", акимы районов, городов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жилых домов по Алматинской области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1.Наименование объекта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2.Наименование объекта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3.Площадь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4.Количество этажей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5.Количество квартир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6.Город/район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7.Город/район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11.Начало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12.Планируемая дата эксплуатации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13.Заказчик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14.Заказчик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15.Строительная компания (подрядная организация)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16.Строительная компания (подрядная организация)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18.Электронная почта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строительства Алматинской области", акимы районов, городов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в Алматинской области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1.Наименование объекта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2.Наименование объекта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3.Площадь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4.Город/район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5.Город/район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9.Начало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10.Планируемая дата эксплуатации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11.Заказчик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12.Заказчик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13.Строительная компания (подрядная организация)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14.Строительная компания (подрядная организация)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16.Электронная почта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строительства Алматинской области", акимы районов, городов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введенных квадратных метров жилья в Алматинской области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2.Коммерческое жилье, тыс.м.2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3.Арендное жилье для очередников, тыс.м.2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4.Индивидуальное жилищное строительство, тыс.м.2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5.Общая площадь введенных в эксплуатацию жилых домов, тыс.м.2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6.Кредитное жилье через систему Жилстройсбережении для всех категории, тыс.м.2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строительства Алматинской области", акимы районов, городов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планируемому сносу дачных участков Алматинской области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1.Наименование дачного массива (садоводства)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2.Наименование дачного массива (садоводства)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3.Территория, подпадающая под снос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5.Планируемый срок сноса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строительства Алматинской области", акимы районов, городов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промышленности по Алматинской области (заводы, промышленные предприятия)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1.Наименование объекта промышленности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2.Наименование объекта промышленности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3.Фамилия, имя, отчество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4.Направление деятельности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5.Направление деятельности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6.Район/город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7.Район/город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10.Геопозиция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15.Официальный интернет-ресурс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предпринимательства и индустриально-инновационного развития Алматинской области", акимы районов, городов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Микрокредиты, выданные микрофинансовыми организациями Алматинской области в разрезе государственных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предпринимательства и индустриально-инновационного развития Алматинской области", акимы районов, городов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добыче общераспространенных полезных ископаемых в Алматинской области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1.Перечень данных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2.Перечень данных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3.Отчетный 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4.Сравнение с предыдущим отчетным периодом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5.Объем добычи за текущий отчетный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предпринимательства и индустриально-инновационного развития Алматинской области", Южно-Казахстанский межрегиональный департамент геологии и недропользования Комитета геологии и недропользования Министерства по инвестициям и развитию Республики Казахстан "Южказнедра" в городе Алматы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 Алматинской области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1.Наименование месторождения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2.Наименование месторождения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3.Вид месторождения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4.Вид месторождения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5.Объем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6.Обслуживающая организация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7.Расположение месторождения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8.Геопозиция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Алматинской области, руководитель государственного учреждения "Управление предпринимательства и индустриально-инновационного развития Алматинской области", Южно-Казахстанский межрегиональный департамент геологии и недропользования Комитета геологии и недропользования Министерства по инвестициям и развитию Республики Казахстан "Южказнедра" в городе Алматы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проверок на пожарную безопасность по Алматинской области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(заполняется уполномоченным тер.органом)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1.Проверено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2.Привлечены к административной ответственности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3.Работа по СМИ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4.Зарегистрированные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5.Зарегистрированные пожары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Алматинской области, Департамент по чрезвычайным ситуациям Алматинской области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чрезвычайным ситуациям Министерства внутренних дел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Cхемы генеральных планов и проекты детальных планировок всех городов и населенных пунктов Алматинской области 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3.Тип проекта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4.Тип проекта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5.Численность населения на исходный год (год/чел)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6.Численность населения на расчҰтный срок (год/чел)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7.Заказчик проекта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8.Заказчик проекта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9.Разработчик проекта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10.Разработчик проекта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11.Дата утверждения, кем, № решения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12.Дата утверждения, кем, № решения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13.Фактическое состояние (комплектность, разработан в программе Auto CAD, Coreldraw и т.д. (при наличии), стадия разработки/корректировки)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14.Фактическое состояние (комплектность, разработан в программе Auto CAD, Coreldraw и т.д. (при наличии), стадия разработки/корректировки) на русском языке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государственного учреждения "Управление архитектуры и градостроительства Алматинской области", 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районов, городов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реализованных для коммерческих целей земельных участках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1.Наименование города/района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2.Наименование города/района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3.Количество аукционов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4.Количество участков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5.Площадь земли, проданной через аукцион,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6.Цена, тыс. тг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7.Вид права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8.Вид права на русском языке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земельных отношений Алматинской области",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районов, городов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земельного фонда по категориям земель в разрезе районов и городов областного значения Алматинской области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1.Наименование района / города областного значения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2.Наименование района / города областного значения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3.Наименование категории земель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4.Наименование категории земель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5.Площадь земель в разрезе каждой категории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6.Отчетный 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7.Геопозиция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числа месяца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земельных отношений Алматинской области",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районов, городов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