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e7e22" w14:textId="fde7e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постановление акимата Алматинской области от 28 января 2019 года № 43 "Об утверждении регламентов государственных услуг в области здравоохранения"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Алматинской области от 25 ноября 2019 года № 526. Зарегистрировано Департаментом юстиции Алматинской области 28 ноября 2019 года № 5304. Утратило силу постановлением акимата Алматинской области от 31 января 2020 года № 35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Алматинской области от 31.01.2020 </w:t>
      </w:r>
      <w:r>
        <w:rPr>
          <w:rFonts w:ascii="Times New Roman"/>
          <w:b w:val="false"/>
          <w:i w:val="false"/>
          <w:color w:val="ff0000"/>
          <w:sz w:val="28"/>
        </w:rPr>
        <w:t>№ 35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26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6 апреля 2016 года "О правовых актах", акимат Алматинской области ПОСТАНОВЛЯЕТ: </w:t>
      </w:r>
    </w:p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постановление акимата Алматинской области "Об утверждении регламентов государственных услуг в области здравоохранения" от 28 января 2019 года № 43 (зарегистрирован в Реестре государственной регистрации нормативных правовых актов </w:t>
      </w:r>
      <w:r>
        <w:rPr>
          <w:rFonts w:ascii="Times New Roman"/>
          <w:b w:val="false"/>
          <w:i w:val="false"/>
          <w:color w:val="000000"/>
          <w:sz w:val="28"/>
        </w:rPr>
        <w:t>№ 5055</w:t>
      </w:r>
      <w:r>
        <w:rPr>
          <w:rFonts w:ascii="Times New Roman"/>
          <w:b w:val="false"/>
          <w:i w:val="false"/>
          <w:color w:val="000000"/>
          <w:sz w:val="28"/>
        </w:rPr>
        <w:t>, опубликован 28 февраля 2019 года в Эталонном контрольном банке нормативных правовых актов Республики Казахстан) следующие изменения: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 </w:t>
      </w:r>
    </w:p>
    <w:bookmarkStart w:name="z10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"2. Признать утратившими силу некоторые постановления акимата Алматинской области согласно приложению 19 к настоящему постановлению."; </w:t>
      </w:r>
    </w:p>
    <w:bookmarkEnd w:id="2"/>
    <w:bookmarkStart w:name="z11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правый верхний угол приложения 17 к указанному постановлению изложить в следующей редакции: 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"Приложение 19 к постановлению акимата Алматинской области от "28" января 2019 года № 43".</w:t>
            </w:r>
          </w:p>
        </w:tc>
      </w:tr>
    </w:tbl>
    <w:bookmarkStart w:name="z13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"Управление здравоохранения Алматинской области" в установленном законодательством Республики Казахстан порядке обеспечить:</w:t>
      </w:r>
    </w:p>
    <w:bookmarkEnd w:id="4"/>
    <w:bookmarkStart w:name="z14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государственную регистрацию настоящего постановления в Департаменте юстиции Алматинской области; </w:t>
      </w:r>
    </w:p>
    <w:bookmarkEnd w:id="5"/>
    <w:bookmarkStart w:name="z15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Алматинской области после его официального опубликования;</w:t>
      </w:r>
    </w:p>
    <w:bookmarkEnd w:id="6"/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постановления представление в государственно-правовой отдел аппарата акима Алматинской области сведений об исполнении мероприятий, предусмотренных подпунктами 1) и 2) настоящего пункта.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Алматинской области Б. Байжуманова.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области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Баталов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