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6605" w14:textId="b646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Алматинской области от 11 августа 2015 года № 353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ноября 2019 года № 498. Зарегистрировано Департаментом юстиции Алматинской области 12 ноября 2019 года № 5298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апреля. 2016 года "О правовых актах",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от 11 августа 2015 года № 353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№3435</w:t>
      </w:r>
      <w:r>
        <w:rPr>
          <w:rFonts w:ascii="Times New Roman"/>
          <w:b w:val="false"/>
          <w:i w:val="false"/>
          <w:color w:val="000000"/>
          <w:sz w:val="28"/>
        </w:rPr>
        <w:t>, опубликован 30 сентября 2015 года в Информационно-правовой системе "Әділет").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Алматинской области Л.Турлашова.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области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Баталов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