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2180" w14:textId="0c92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удобрений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октября 2019 года № 461. Зарегистрировано Департаментом юстиции Алматинской области 30 октября 2019 года № 5289. Утратило силу постановлением акимата Алматинской области от 4 мая 2020 года № 193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04.05.2020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№ 11223),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субсидируемых видов удобрений и норм субсидий на 1 тонну (килограмм, литр) удобрений, приобретенных у продавца удобрений.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удобрений и норм субсидий" от 1 марта 2019 года № 84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5065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марта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к постановлением акимата Алматинской области от "___" ______ 2019 года № _____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 %</w:t>
            </w:r>
          </w:p>
          <w:bookmarkEnd w:id="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  <w:bookmarkEnd w:id="11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K2O-52 %, SO4- 53%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  <w:bookmarkEnd w:id="1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SО3-7,0,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Р2О5-11,0,SO3-10,0,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P2O-14%, K2O-14%,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P2O-14%, K2O-14%,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P2O-13%, K2O-24%,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P2O-10%, K2O-10%, S-4%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 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  <w:bookmarkEnd w:id="17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 18-18-18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Nкарб- 9,8, P2O5-18, K2O-18, MgO-3, SO3-5,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  <w:bookmarkEnd w:id="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  <w:bookmarkEnd w:id="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  <w:bookmarkEnd w:id="2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  <w:bookmarkEnd w:id="22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  <w:bookmarkEnd w:id="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P20-18,8%, K20-6,3%, Na2O-5,8%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25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  <w:bookmarkEnd w:id="27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  <w:bookmarkEnd w:id="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аминокислоты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  <w:bookmarkEnd w:id="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N-4,5, Р2О5-5,0,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К2О- 2,5,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  <w:bookmarkEnd w:id="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К2О-3,0, SO3- 5,0</w:t>
            </w:r>
          </w:p>
          <w:bookmarkEnd w:id="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N-4,0, Р2О5-10,0,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SO3- 1,0,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  <w:bookmarkEnd w:id="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N-5,5, Р2О5-4,5,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К2О- 4,0, SO3-2,0,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  <w:bookmarkEnd w:id="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N-1,2, SO3-8,0,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Райз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  <w:bookmarkEnd w:id="37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K2O-1,0,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(TECAMIN MAX)</w:t>
            </w:r>
          </w:p>
          <w:bookmarkEnd w:id="3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Текамин брикс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  <w:bookmarkEnd w:id="40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  <w:bookmarkEnd w:id="41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поли-гиброки-карбокислоты-20,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Р205-5;К2O-30,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</w:t>
            </w:r>
          </w:p>
          <w:bookmarkEnd w:id="4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Р205-20; 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Р205-11; К2O-38, MgO-4, SO3- 25,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Р205-54;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Плантафол 20:20:20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</w:t>
            </w:r>
          </w:p>
          <w:bookmarkEnd w:id="5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</w:t>
            </w:r>
          </w:p>
          <w:bookmarkEnd w:id="56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Р205-10;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</w:t>
            </w:r>
          </w:p>
          <w:bookmarkEnd w:id="58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Р205-15;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 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  <w:bookmarkEnd w:id="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  <w:bookmarkEnd w:id="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  <w:bookmarkEnd w:id="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  <w:bookmarkEnd w:id="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  <w:bookmarkEnd w:id="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  <w:bookmarkEnd w:id="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  <w:bookmarkEnd w:id="69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MgO-2,04, SO3-4,62,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  <w:bookmarkEnd w:id="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марки Б: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Na2O-2,88</w:t>
            </w:r>
          </w:p>
          <w:bookmarkEnd w:id="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  <w:bookmarkEnd w:id="7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  <w:bookmarkEnd w:id="7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P2O5 - 8, K2O - 16,Mg - 2, B- 0,02, Cu - 0,05,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 - 3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CaO - 18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P2O5 -52, K2O – 10,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P2O5 -6, K2O – 26, CaO- 8,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P2O5 -5, K2O – 30,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P2O5 -30, K2O – 15,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P2O5 -18, K2O – 18, MgO - 1,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P2O5 -10,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P2O5 -20, K2O – 20,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P2O5 -61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P2O5 -44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 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P2O5 -5, K2O – 55,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P2O5 -8, K2O – 42,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 – 0,02, Mn – 0,01, Mo – 0,005, Zn - 0,01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 - 9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 аминокислоты-2,0</w:t>
            </w:r>
          </w:p>
          <w:bookmarkEnd w:id="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аминокислоты-15,0</w:t>
            </w:r>
          </w:p>
          <w:bookmarkEnd w:id="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аминокислоты-15,0</w:t>
            </w:r>
          </w:p>
          <w:bookmarkEnd w:id="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  <w:bookmarkEnd w:id="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 0,61-3,55, Zn:0,52-3,11, В:0,18-0,61, Mn:0,18-0,49, Fe:0,19-0,49, Mo:0,27-1,14,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Со:0,18-0,31, Se: 0,004-0,012, Cr: 0,031-0,194, Ni:0,008-0,015, Li:0,044-0,129, V:0,034-0,158, N:0,3-4,4, P2О5:0,2-0,6, K2О:0,84-5,9, SО3:1,0-5,0, MgО:0,34-2,08</w:t>
            </w:r>
          </w:p>
          <w:bookmarkEnd w:id="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Fe:0,03, Mo:0,05, Со:0,001, Se:0,001, N:27, P2О5:2, K2О:3, SО3:1,26, MgО: 0,15</w:t>
            </w:r>
          </w:p>
          <w:bookmarkEnd w:id="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Mn:0,05, Fe:0,07, Mo:0,05, Со:0,01, Se:0,002, N:5, P2О5:20, K2О:5, SО3:0,8, MgО:0,18</w:t>
            </w:r>
          </w:p>
          <w:bookmarkEnd w:id="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 кислоты – 5,30; моносахариды – 0,00379; фитогормоны – 0,00043; гуминовые кислоты – 0,25, фульвокислоты – 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органическиекислоты – 8,35; моносахариды – 0,00385; фитогормоны – 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4,53, Р2О5 – 30,00; В – 0,51; Zn – 0,51; SO3 – 0,25; аминокислоты – 0,08; органические ислоты – 4,5; моносахариды – 0,00365; фитогормоны – 0,00042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 – 0,25; В – 0,50; Мо – 3,00; Zn – 0,50; аминокислоты – 4,26; органические кислоты – 16,5; моносахариды – 0,00417; фитогормоны – 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 – 0,1; SO3 – 0,08; Cu-0,015; В – 0,01; Fe – 0,01; Mn- 0,02; Мо – 0,006; Zn – 0,02; Р2О5 –1,0; К2О–1,1, Si-0,004; Co – 0,004; аминокислоты – 35,0; моносахариды – 0,1; фитогормоны – 0,012;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18,0; К2О –18,0; MgO–0,015; SO3 – 0,015; В – 0,022; Cu – 0,038; Fe – 0,07; Mn – 0,03; Мо – 0,015; Zn – 0,015; Si–0,015; Co – 0,0015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5,0, Р2О5 – 20,0; К2О –5,0; MgO–0,01; SO3 – 0,01; В – 0,02; Cu – 0,04; Fe – 0,07; Mn – 0,035; Мо – 0,01; Zn – 0,01; Si–0,01; Co – 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9,0, Р2О5 – 18,0; К2О –9,0; MgO–0,012; SO3 – 0,012; В – 0,018; Cu – 0,04; Fe – 0,065; Mn – 0,028; Мо–0,012; Zn – 0,012; Si–0,012; Co – 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Удобрениие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15,5,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6,0, колофермин – 28)</w:t>
            </w:r>
          </w:p>
          <w:bookmarkEnd w:id="8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5,2, SO3 – 7,3, аминокислоты – 28,1)</w:t>
            </w:r>
          </w:p>
          <w:bookmarkEnd w:id="8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8,9, SO3 – 12,6, коламин – 20)</w:t>
            </w:r>
          </w:p>
          <w:bookmarkEnd w:id="8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7,3, SO3 – 9,3, аминокислоты – 8,9)</w:t>
            </w:r>
          </w:p>
          <w:bookmarkEnd w:id="8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3, SO3 – 7,5, аминокислоты – 13,9)</w:t>
            </w:r>
          </w:p>
          <w:bookmarkEnd w:id="8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– 13, колофермин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N – 7,1, аминокислоты – 20,3)</w:t>
            </w:r>
          </w:p>
          <w:bookmarkEnd w:id="8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