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1bad" w14:textId="fd1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октября 2019 года № 433. Зарегистрировано Департаментом юстиции Алматинской области 9 октября 2019 года № 5280. Утратило силу постановлением акимата Алматинской области от 9 июня 2020 года № 230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утвержденных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13717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субсидируемых видов средств защиты растений и норм субсидий на 1 единицу (литр, килограмм, грамм, штук)" от 9 октября 2018 года № 476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октября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 2019 года № ___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273"/>
        <w:gridCol w:w="1010"/>
        <w:gridCol w:w="3089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(50%)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 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э.м.в.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клоквинтоцет - мексил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г/кг + амидосульфурон,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