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cbb96" w14:textId="70cbb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"Представление справки гражданам, единственное жилище которых признано аварийным"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27 июня 2019 года № 264. Зарегистрировано Департаментом юстиции Алматинской области 4 июля 2019 года № 5203. Утратило силу постановлением акимата Алматинской области от 28 июля 2020 года № 283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Алматинской области от 28.07.2020 </w:t>
      </w:r>
      <w:r>
        <w:rPr>
          <w:rFonts w:ascii="Times New Roman"/>
          <w:b w:val="false"/>
          <w:i w:val="false"/>
          <w:color w:val="ff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приказом Министра по инвестициям и развитию Республики Казахстан от 26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917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утверждении стандарта государственной услуги "Представление справки гражданам, единственное жилище которых признано аварийным" (зарегистрирован в Реестре государственной регистрации нормативных правовых актов № 18149), акимат Алматинской области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прилагаемый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 государственной услуги "Представление справки гражданам, единственное жилище которых признано аварийным".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"Управление энергетики и жилищно-коммунального хозяйства Алматинской области" в установленном законодательством Республики Казахстан порядке обеспечить: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Алматинской области после его официального опубликования;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государственно-правовой отдел аппарата акима Алматинской области сведений об исполнении мероприятий, предусмотренных подпунктами 1), 2) и 3) настоящего пункта.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Алматинской области А. Байжанова.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"__" _______2019 года №__</w:t>
            </w:r>
          </w:p>
        </w:tc>
      </w:tr>
    </w:tbl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"Представление справки гражданам, единственное жилище которых признано аварийным"</w:t>
      </w:r>
    </w:p>
    <w:bookmarkEnd w:id="9"/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"Представление справки гражданам, единственное жилище которых признано аварийным" (далее – государственная услуга) оказывается бесплатно физическим лицам (далее – услугополучатель) местными исполнительными органами районов и городов областного значения (далее – услугодатель).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"Представление справки гражданам, единственное жилище которых признано аварийным", утвержденного приказом Министра по инвестициям и развитию Республики Казахстан от 26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917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18149) (далее – Стандарт).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 услугодателя.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выдача справки о признании жилища аварийным согласно приложению 1 Стандарта либо мотивированный ответ об отказе в оказании государственной услуги.</w:t>
      </w:r>
    </w:p>
    <w:bookmarkEnd w:id="15"/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руководителю услугодателя на резолюцию – 20 (двадцать) минут. Результат – направление руководителю услугодателя;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 услугодателя – 20 (двадцать) минут. Результат – определение ответственного исполнителя услугодателя.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в бумажной форме решения или письменный мотивированный отказ – 3 (три) часа. Результат – выдача справки о признании жилища аварийным.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этап: принятие решения о признании жилища аварийным – 3 (три) рабочих дня.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– этап: выдача справки о признании жилища аварийным согласно приложению 1 Стандарта либо мотивированный ответ об отказе в оказании государственной услуги согласно пункту 10 Стандарта государственной услуги – 1 (один) рабочий день.</w:t>
      </w:r>
    </w:p>
    <w:bookmarkEnd w:id="23"/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сотрудник канцелярии услугодателя;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руководитель услугодателя;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ответственный исполнитель услугодателя.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 </w:t>
      </w:r>
    </w:p>
    <w:bookmarkEnd w:id="29"/>
    <w:bookmarkStart w:name="z4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 оказания государственной услуги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Адреса мест оказания государственной услуги услугодателя размещены на интернет-ресурсе www.mid.gov.kz.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контакт–центра по вопросам оказания государственных услуг.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Контактные телефоны справочных служб услугодателя размещены на интернет-ресурсе www.mid.gov.kz, единого контакт-центра по вопросам оказания государственных услуг: 1414.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"Предоставление справки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гражданам, единственное жилище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которых признано аварийным" </w:t>
            </w:r>
          </w:p>
        </w:tc>
      </w:tr>
    </w:tbl>
    <w:bookmarkStart w:name="z5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810500" cy="758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8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государственной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"Представление справки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гражданам, единственное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жилище которых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признано аварийным"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5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№ __ о признании жилища аварийным</w:t>
      </w:r>
    </w:p>
    <w:bookmarkEnd w:id="36"/>
    <w:bookmarkStart w:name="z6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"___" ________ 20__ года (место расположения)</w:t>
      </w:r>
    </w:p>
    <w:bookmarkEnd w:id="37"/>
    <w:bookmarkStart w:name="z6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справка выдана</w:t>
      </w:r>
    </w:p>
    <w:bookmarkEnd w:id="38"/>
    <w:bookmarkStart w:name="z6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 _____________________________________________________________________________________ (фамилия, имя, отчество (при его наличии), реквизиты документа, удостоверяющего личность)</w:t>
      </w:r>
    </w:p>
    <w:bookmarkEnd w:id="39"/>
    <w:bookmarkStart w:name="z6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том, что на основании представленных документов вынесено решение о признании жилища аварийным расположенного по</w:t>
      </w:r>
    </w:p>
    <w:bookmarkEnd w:id="40"/>
    <w:bookmarkStart w:name="z6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 (место расположения, кадастровый номер земельного участка)</w:t>
      </w:r>
    </w:p>
    <w:bookmarkEnd w:id="41"/>
    <w:bookmarkStart w:name="z6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(заместитель Акима)</w:t>
      </w:r>
    </w:p>
    <w:bookmarkEnd w:id="42"/>
    <w:bookmarkStart w:name="z6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 (Фамилия, Имя, Отчество (при его наличии)) (подпись)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государственной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"Представление справки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гражданам, единственное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жилище которых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признано аварийным"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7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Акиму _________________________________ (наименование услугодателя)</w:t>
      </w:r>
    </w:p>
    <w:bookmarkEnd w:id="44"/>
    <w:bookmarkStart w:name="z7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 (фамилия, имя, отчество) (при его наличии)</w:t>
      </w:r>
    </w:p>
    <w:bookmarkEnd w:id="45"/>
    <w:bookmarkStart w:name="z7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представлении справки гражданам, единственное жилище которых признано аварийным</w:t>
      </w:r>
    </w:p>
    <w:bookmarkEnd w:id="46"/>
    <w:bookmarkStart w:name="z7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47"/>
    <w:bookmarkStart w:name="z7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реквизиты документа, удостоверяющего личность, контактный телефон, адрес физического лица-заявителя)</w:t>
      </w:r>
    </w:p>
    <w:bookmarkEnd w:id="48"/>
    <w:bookmarkStart w:name="z7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 (ссылка на нотариально или иным образом удостоверенный документ,</w:t>
      </w:r>
    </w:p>
    <w:bookmarkEnd w:id="49"/>
    <w:bookmarkStart w:name="z8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 подтверждающий полномочия заявителя на подачу настоящего заявления от имени физического лица)</w:t>
      </w:r>
    </w:p>
    <w:bookmarkEnd w:id="50"/>
    <w:bookmarkStart w:name="z8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51"/>
    <w:bookmarkStart w:name="z8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52"/>
    <w:bookmarkStart w:name="z8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выдать справку о признании жилища аварийным расположенного по </w:t>
      </w:r>
    </w:p>
    <w:bookmarkEnd w:id="53"/>
    <w:bookmarkStart w:name="z8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 (место расположения, кадастровый номер земельного участка)</w:t>
      </w:r>
    </w:p>
    <w:bookmarkEnd w:id="54"/>
    <w:bookmarkStart w:name="z8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Заявители подающие данное заявление, полностью отвечают за достоверность прилагаемых к заявлению документов, а также своевременное представление услугодателю информации, запрашиваемой в связи с рассмотрением настоящего заявления.</w:t>
      </w:r>
    </w:p>
    <w:bookmarkEnd w:id="55"/>
    <w:bookmarkStart w:name="z8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(указать поименный перечень направляемых документов, количество экземпляров и листов по каждому из них):</w:t>
      </w:r>
    </w:p>
    <w:bookmarkEnd w:id="56"/>
    <w:bookmarkStart w:name="z8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</w:p>
    <w:bookmarkEnd w:id="57"/>
    <w:bookmarkStart w:name="z8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использования сведений, составляющих охраняемую законом тайну, содержащихся в информационных системах.</w:t>
      </w:r>
    </w:p>
    <w:bookmarkEnd w:id="58"/>
    <w:bookmarkStart w:name="z8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 Заявителя, дата)</w:t>
      </w:r>
    </w:p>
    <w:bookmarkEnd w:id="59"/>
    <w:bookmarkStart w:name="z9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</w:t>
      </w:r>
    </w:p>
    <w:bookmarkEnd w:id="6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