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0c86b" w14:textId="1c0c8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религиозной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28 июня 2019 года № 266. Зарегистрировано Департаментом юстиции Алматинской области 28 июня 2019 года № 5196. Утратило силу постановлением акимата Алматинской области от 8 апреля 2020 года № 152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08.04.2020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приказом Министра культуры и спорта Республики Казахстан от 23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религиозной деятельности" (зарегистрирован в Реестре государственной регистрации нормативных правовых актов № 11183), акимат Алматинской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"Проведение регистрации и перерегистрации лиц, осуществляющих миссионерскую деятельность"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регламент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Алматинской области "Об утверждении регламентов государственных услуг в сфере религиозной деятельности" от 28 февраля 2018 года № 72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4568</w:t>
      </w:r>
      <w:r>
        <w:rPr>
          <w:rFonts w:ascii="Times New Roman"/>
          <w:b w:val="false"/>
          <w:i w:val="false"/>
          <w:color w:val="000000"/>
          <w:sz w:val="28"/>
        </w:rPr>
        <w:t>, опубликован 26 марта 2018 года в Эталонном контрольном банке нормативных правовых актов Республики Казахстан).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по делам религий Алматинской области" в установленном законодательством Республики Казахстан порядке обеспечить: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направить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Казахстан,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1), 2) и 3) настоящего пункта.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А. Абдуалиева.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утвержденное 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"___" _______ 2019 года № ___</w:t>
            </w:r>
          </w:p>
        </w:tc>
      </w:tr>
    </w:tbl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"Проведение регистрации и перерегистрации лиц, осуществляющих миссионерскую деятельность"</w:t>
      </w:r>
    </w:p>
    <w:bookmarkEnd w:id="13"/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"Проведение регистрации и перерегистрации лиц, осуществляющих миссионерскую деятельность" (далее - государственная услуга) оказывается бесплатно физическим лицам (далее - услугополучатель) местным исполнительным органом области (далее - услугодатель).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Государственная услуга оказывается на основании стандарта государственной услуги "Проведение регистрации и перерегистрации лиц, осуществляющих миссионерскую деятельность", утвержденного приказом Министра культуры и спорта Республики Казахстан от 23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11183) (далее - Стандарт).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через: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свидетельство о регистрации (перерегистрации) миссионера по форме, согласно приложению 1 Стандарта, либо мотивированный ответ об отказе в оказании государственной услуги в случаях и по основаниям, предусмотренным пунктом 10 Стандарта.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2"/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 через канцелярию: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- 30 (тридцать) минут. Результат – направление руководителю услугодателя;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 процедуры (действия) по оказанию государственной услуги через Государственную коропорацию – 15 минут.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документы не соответствуют требованиям, предусмотренным пунктом 9 Стандарта, работник канцелярии услугодателя возвращает документы услугополучателю;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рассмотрение документов и определение ответственного исполнителя услугодателя - 3 (три) часа. Результат - определение ответственного исполнителя услугодателя;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 - 29 (двадцать десять) календарных дней. Результат - направление результата оказания государственной услуги на подпись руководителю услугодателя;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подписание результата оказания государственной услуги и направление ответственному исполнителю услугодателя - 4 (четыре) часа. Результат - направление результата оказания государственной услуги ответственному исполнителю услугодателя;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выдача результата оказания государственной услуги услугополучателю - 30 (тридцать) минут. Результат – выдача результата оказания государственной услуги услугополучателю.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Государственной корпорации – 20 (двадцать) минут.</w:t>
      </w:r>
    </w:p>
    <w:bookmarkEnd w:id="33"/>
    <w:bookmarkStart w:name="z4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управления, которые участвуют в процессе оказания государственной услуги: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подразделенниями (работниками) с указанием длительности каждой процедуры (действия) приведены в приложении настоящего регламента "Справочник бизнес-процессов оказания государственной услуги".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"Проведение регистрации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перерегистрации лиц,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осуществляющих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миссионерскую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деятельность"</w:t>
            </w:r>
          </w:p>
        </w:tc>
      </w:tr>
    </w:tbl>
    <w:bookmarkStart w:name="z5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474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утвержденное 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"____" _______ 2019 года № ____</w:t>
            </w:r>
          </w:p>
        </w:tc>
      </w:tr>
    </w:tbl>
    <w:bookmarkStart w:name="z6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</w:t>
      </w:r>
    </w:p>
    <w:bookmarkEnd w:id="42"/>
    <w:bookmarkStart w:name="z6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3"/>
    <w:bookmarkStart w:name="z6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(далее - государственная услуга) оказывается бесплатно физическим и юридическим лицам (далее -услугополучатель) местным исполнительным органом области (далее - услугодатель).</w:t>
      </w:r>
    </w:p>
    <w:bookmarkEnd w:id="44"/>
    <w:bookmarkStart w:name="z6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назначения", утвержденного приказом Министра культуры и спорта Республики Казахстан от 23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11183) (далее - Стандарт).</w:t>
      </w:r>
    </w:p>
    <w:bookmarkEnd w:id="45"/>
    <w:bookmarkStart w:name="z6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через:</w:t>
      </w:r>
    </w:p>
    <w:bookmarkEnd w:id="46"/>
    <w:bookmarkStart w:name="z6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канцелярию услугодателя;</w:t>
      </w:r>
    </w:p>
    <w:bookmarkEnd w:id="47"/>
    <w:bookmarkStart w:name="z7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48"/>
    <w:bookmarkStart w:name="z7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49"/>
    <w:bookmarkStart w:name="z7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решение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назначения.</w:t>
      </w:r>
    </w:p>
    <w:bookmarkEnd w:id="50"/>
    <w:bookmarkStart w:name="z7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51"/>
    <w:bookmarkStart w:name="z7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2"/>
    <w:bookmarkStart w:name="z7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 </w:t>
      </w:r>
    </w:p>
    <w:bookmarkEnd w:id="53"/>
    <w:bookmarkStart w:name="z7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54"/>
    <w:bookmarkStart w:name="z7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- 30 (тридцать) минут. Результат – направление руководителю услугодателя;</w:t>
      </w:r>
    </w:p>
    <w:bookmarkEnd w:id="55"/>
    <w:bookmarkStart w:name="z7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документы не соответствуют требованиям, предусмотренным пунктом 9 Стандарта, работник канцелярии услугодателя возвращает документы услугополучателю;</w:t>
      </w:r>
    </w:p>
    <w:bookmarkEnd w:id="56"/>
    <w:bookmarkStart w:name="z7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рассмотрение документов и определение ответственного исполнителя услугодателя - 3 (три) часа. Результат - определение ответственного исполнителя услугодателя;</w:t>
      </w:r>
    </w:p>
    <w:bookmarkEnd w:id="57"/>
    <w:bookmarkStart w:name="z8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 - 29 (двадцать девять) календарных дней. Результат - направление результата оказания государственной услуги на подпись руководителю услугодателя;</w:t>
      </w:r>
    </w:p>
    <w:bookmarkEnd w:id="58"/>
    <w:bookmarkStart w:name="z8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подписание результата оказания государственной услуги и направление ответственному исполнителю услугодателя - 4 (четыре) часа. Результат направление результата оказания государственной услуги ответственному исполнителю услугодателя;</w:t>
      </w:r>
    </w:p>
    <w:bookmarkEnd w:id="59"/>
    <w:bookmarkStart w:name="z8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выдача результата оказания государственной услуги - 30 (тридцать) минут. Результат – выдача результата оказания государственной услуги.</w:t>
      </w:r>
    </w:p>
    <w:bookmarkEnd w:id="60"/>
    <w:bookmarkStart w:name="z8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1"/>
    <w:bookmarkStart w:name="z8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62"/>
    <w:bookmarkStart w:name="z8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63"/>
    <w:bookmarkStart w:name="z8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64"/>
    <w:bookmarkStart w:name="z8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65"/>
    <w:bookmarkStart w:name="z8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 бизнес-процессов оказания государственной услуги".</w:t>
      </w:r>
    </w:p>
    <w:bookmarkEnd w:id="66"/>
    <w:bookmarkStart w:name="z8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7"/>
    <w:bookmarkStart w:name="z9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услугополучатель представляет в Государственную корпорацию пакет документов, согласно пункту 9 Стандарта.</w:t>
      </w:r>
    </w:p>
    <w:bookmarkEnd w:id="68"/>
    <w:bookmarkStart w:name="z9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69"/>
    <w:bookmarkStart w:name="z9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 документы и выдает расписку о приеме соответствующих документов (согласно пункту 9 Стандарта работник Государственной корпорации отказывает в приеме документов и выдает расписку согласно приложению 2 Стандарта) - 20 (двадцать) минут;</w:t>
      </w:r>
    </w:p>
    <w:bookmarkEnd w:id="70"/>
    <w:bookmarkStart w:name="z9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направляет принятые документы услугодателю - 3 (три) часа;</w:t>
      </w:r>
    </w:p>
    <w:bookmarkEnd w:id="71"/>
    <w:bookmarkStart w:name="z9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</w:t>
      </w:r>
    </w:p>
    <w:bookmarkEnd w:id="72"/>
    <w:bookmarkStart w:name="z9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получает результат оказания государственной услуги от услугодателя - 3 (три) часа;</w:t>
      </w:r>
    </w:p>
    <w:bookmarkEnd w:id="73"/>
    <w:bookmarkStart w:name="z9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выдает услугополучателю результат оказания государственной услуги - 20 (двадцать) минут.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"Выдача решения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 утверждении расположения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специальных стационарных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помещений 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распространения религиозной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литературы и иных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информационных материалов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религиозного содержания,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предметов религиозного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назначения"</w:t>
            </w:r>
          </w:p>
        </w:tc>
      </w:tr>
    </w:tbl>
    <w:bookmarkStart w:name="z109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75"/>
    <w:bookmarkStart w:name="z11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78105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7810500" cy="154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54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утвержденное 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"____"________ 2019 года № ____</w:t>
            </w:r>
          </w:p>
        </w:tc>
      </w:tr>
    </w:tbl>
    <w:bookmarkStart w:name="z116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</w:t>
      </w:r>
    </w:p>
    <w:bookmarkEnd w:id="78"/>
    <w:bookmarkStart w:name="z117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9"/>
    <w:bookmarkStart w:name="z11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решения о согласовании расположения помещений для проведения религиозных мероприятий за пределами культовых зданий (сооружений)" (далее - государственная услуга) оказывается бесплатно юридическим лицам (далее - услугополучатель) местным исполнительным органом области (далее - услугодатель).</w:t>
      </w:r>
    </w:p>
    <w:bookmarkEnd w:id="80"/>
    <w:bookmarkStart w:name="z11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(сооружений)", утвержденного приказом Министра культуры и спорта Республики Казахстан от 23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11183) (далее - Стандарт).</w:t>
      </w:r>
    </w:p>
    <w:bookmarkEnd w:id="81"/>
    <w:bookmarkStart w:name="z12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осуществляются через: </w:t>
      </w:r>
    </w:p>
    <w:bookmarkEnd w:id="82"/>
    <w:bookmarkStart w:name="z12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канцелярию услугодателя;</w:t>
      </w:r>
    </w:p>
    <w:bookmarkEnd w:id="83"/>
    <w:bookmarkStart w:name="z12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84"/>
    <w:bookmarkStart w:name="z12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85"/>
    <w:bookmarkStart w:name="z12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Результат оказания государственной услуги: письмо-согласование о согласовании расположения помещения для проведения религиозных мероприятий за пределами культовых зданий (сооружений), либо мотивированный ответ об отказе в оказании государственной услуги в случае и по основаниям, предусмотренным пунктом 10 Стандарта.</w:t>
      </w:r>
    </w:p>
    <w:bookmarkEnd w:id="86"/>
    <w:bookmarkStart w:name="z12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87"/>
    <w:bookmarkStart w:name="z126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8"/>
    <w:bookmarkStart w:name="z12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89"/>
    <w:bookmarkStart w:name="z12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90"/>
    <w:bookmarkStart w:name="z12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- 30 (тридцать) минут. Результат – направление руководителю услугодателя;</w:t>
      </w:r>
    </w:p>
    <w:bookmarkEnd w:id="91"/>
    <w:bookmarkStart w:name="z13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документы не соответствуют требованиям, предусмотренным пунктом 9 Стандарта, работник канцелярии услугодателя возвращает документы услугополучателю - 30 (тридцать) минут;</w:t>
      </w:r>
    </w:p>
    <w:bookmarkEnd w:id="92"/>
    <w:bookmarkStart w:name="z13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рассмотрение документов и определение ответственного исполнителя услугодателя - 3 (три) часа. Результат - определение ответственного исполнителя услугодателя;</w:t>
      </w:r>
    </w:p>
    <w:bookmarkEnd w:id="93"/>
    <w:bookmarkStart w:name="z13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 - 24 (двадцать четыре) календарных дней. Результат - направление результата оказания государственной услуги на подпись руководителю услугодателя;</w:t>
      </w:r>
    </w:p>
    <w:bookmarkEnd w:id="94"/>
    <w:bookmarkStart w:name="z13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подписание результата оказания государственной услуги и направление ответственному исполнителю услугодателя - 4 (четыре) часа. Результат - направление результата оказания государственной услуги ответственному исполнителю услугодателя;</w:t>
      </w:r>
    </w:p>
    <w:bookmarkEnd w:id="95"/>
    <w:bookmarkStart w:name="z13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выдача результата оказания государственной услуги услугополучателю - 30 (тридцать) минут. Результат – выдача результата оказания государственной услуги услугополучателю.</w:t>
      </w:r>
    </w:p>
    <w:bookmarkEnd w:id="96"/>
    <w:bookmarkStart w:name="z135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7"/>
    <w:bookmarkStart w:name="z13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управления, которые участвуют в процессе оказания государственной услуги:</w:t>
      </w:r>
    </w:p>
    <w:bookmarkEnd w:id="98"/>
    <w:bookmarkStart w:name="z13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99"/>
    <w:bookmarkStart w:name="z13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00"/>
    <w:bookmarkStart w:name="z13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101"/>
    <w:bookmarkStart w:name="z14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 бизнес-процессов оказания государственной услуги".</w:t>
      </w:r>
    </w:p>
    <w:bookmarkEnd w:id="102"/>
    <w:bookmarkStart w:name="z141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03"/>
    <w:bookmarkStart w:name="z14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услугополучатель представляет в Государственную корпорацию пакет документов, согласно пункту 9 Стандарта.</w:t>
      </w:r>
    </w:p>
    <w:bookmarkEnd w:id="104"/>
    <w:bookmarkStart w:name="z14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105"/>
    <w:bookmarkStart w:name="z14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 документы и выдает расписку о приеме соответствующих документов (согласно пункту 9 Стандарта работник Государственной корпорации отказывает в приеме документов и выдает расписку согласно приложению 2 Стандарта) - 20 (двадцать) минут;</w:t>
      </w:r>
    </w:p>
    <w:bookmarkEnd w:id="106"/>
    <w:bookmarkStart w:name="z14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направляет принятые документы услугодателю - 3 (три) часа;</w:t>
      </w:r>
    </w:p>
    <w:bookmarkEnd w:id="107"/>
    <w:bookmarkStart w:name="z14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</w:t>
      </w:r>
    </w:p>
    <w:bookmarkEnd w:id="108"/>
    <w:bookmarkStart w:name="z14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получает результат оказания государственной услуги от услугодателя - 3 (три) часа;</w:t>
      </w:r>
    </w:p>
    <w:bookmarkEnd w:id="109"/>
    <w:bookmarkStart w:name="z14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выдает услугополучателю результат оказания государственной услуги - 20 (двадцать) минут.</w:t>
      </w:r>
    </w:p>
    <w:bookmarkEnd w:id="1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"Выдача решения о согласовании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расположения помещений 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проведения религиозных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мероприятий за пределами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культовых зданий (сооружений)"</w:t>
            </w:r>
          </w:p>
        </w:tc>
      </w:tr>
    </w:tbl>
    <w:bookmarkStart w:name="z156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11"/>
    <w:bookmarkStart w:name="z15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2"/>
    <w:p>
      <w:pPr>
        <w:spacing w:after="0"/>
        <w:ind w:left="0"/>
        <w:jc w:val="both"/>
      </w:pPr>
      <w:r>
        <w:drawing>
          <wp:inline distT="0" distB="0" distL="0" distR="0">
            <wp:extent cx="78105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3"/>
    <w:p>
      <w:pPr>
        <w:spacing w:after="0"/>
        <w:ind w:left="0"/>
        <w:jc w:val="both"/>
      </w:pPr>
      <w:r>
        <w:drawing>
          <wp:inline distT="0" distB="0" distL="0" distR="0">
            <wp:extent cx="7810500" cy="147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7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