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9d4b" w14:textId="ab69d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24 октября 2017 года № 455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мая 2019 года № 207. Зарегистрировано Департаментом юстиции Алматинской области 31 мая 2019 года № 5144.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15-02/655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 12091),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от 24 октября 2017 года № 455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мая 2019 года № 207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Алматинской области от "24" октября 2017 года № 455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- государственная услуга).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Алматинской области" (далее - услугодатель), в соответствии со стандартом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способами", утвержденного приказом Министра сельского хозяйства Республики Казахстан от 15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15-02/655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№12091) (далее - Стандарт).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платной основе физическим и юридическим лицам (далее - услугополучатель).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лицензии – 100 процентов от ставки при выдаче лицензии.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способами, либо мотивированный ответ об отказе (далее - мотивированный ответ об отказе) в оказании государственной услуги в случаях и по основаниям, предусмотренным пунктом 10 Стандарта.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 на портале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предоставление необходимых документов, указанных в пункте 9 Стандарта (далее - документы) услугополучателя (либо его представителя).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в течение 3 (трех) часов документы и определяет ответственного исполнителя услугодателя.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территориальное подразделение в сфере охраны общественного здоровья Комитета охраны общественного здоровья Министерства здравоохранения Республики Казахстан (далее – согласующий орган) на предмет соответствия или несоответствия услугополучателя требованиям законодательства Республики Казахстан.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поступившие документы в течение 7 (семи)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заключения для оказания государственной услуги ответственному исполнителю услугодателя;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лицензии и (или) приложения к лицензии либо мотивированный ответ об отказе;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руководитель услугодателя подписывает в течение 4 (четырех) часов лицензию и (или) приложение к лицензии либо мотивированный ответ об отказе. 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регистрацию поступивших документов от услугополучателя.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в течение 3 (трех) часов документы и определяет ответственного исполнителя услугодателя.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переоформляет лицензию и (или) приложение к лицензии либо готовит мотивированный ответ об отказе.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 лицензии и (или) приложения к лицензии: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(пятнадцати) минут осуществляет регистрацию поступивших документов от услугополучателя.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 (трех) часов рассматривает документы и определяет ответственного исполнителя услугодателя.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дубликат лицензии и (или) приложения к лицензии либо мотивированный ответ об отказе;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4 (четырех) часов дубликат лицензии и (или) приложения к лицензии либо мотивированный ответ об отказе.</w:t>
      </w:r>
    </w:p>
    <w:bookmarkEnd w:id="54"/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(далее - регламент).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 зарегистрированных услугополучателей на портале);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 (далее – ИИН) и (или) бизнес – идентификационный номер (далее – БИН) и пароль;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"электронного правительства" (далее – ПШЭП), а затем информация об оплате поступает в информационную систему государственная база данных "Е-лицензирование" (далее - ИС ГБД "Е-лицензирование");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услуги;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запросе, и ИИН или БИН указанным в регистрационном свидетельстве ЭЦП;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 и (или) приложения к лицензии;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 и (или) приложения к лицензии либо мотивированный ответ об отказе), сформированной порталом. Электронный документ формируется с использованием ЭЦП услугодателя.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Обжалования решений, действий (бездействия) услугодателей и (или) их должностных лиц по вопросам оказания государственных услуг осуществляется в соответствии с главой 3 Стандарта.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Иные требования с учетом особенностей оказания государственной услуги оказываемой в электронной форме указаны в главе 4 Стандарта.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лицензии и (или) приложения к лицензии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переоформлении лицензии и (или) приложения к лицензии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 при выдаче дубликата лицензии и (или) приложения к лицензии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 осуществление деятельности на производство (формуляции) пестицидов (ядохимикатов), реализации пестицидов (ядохимикатов), применение пестицидов (ядохимикатов) аэрозольным и фумигационным способами"</w:t>
            </w:r>
          </w:p>
        </w:tc>
      </w:tr>
    </w:tbl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