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b7f575" w14:textId="bb7f5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Алматинской области от 26 марта 2018 года № 128 "Об утверждении регламента государственной услуги "Согласование и выдача проекта рекультивации нарушенных земель"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29 марта 2019 года № 103. Зарегистрировано Департаментом юстиции Алматинской области 3 апреля 2019 года № 5095. Утратило силу постановлением акимата Алматинской области от 18 марта 2020 года № 111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18.03.2020 </w:t>
      </w:r>
      <w:r>
        <w:rPr>
          <w:rFonts w:ascii="Times New Roman"/>
          <w:b w:val="false"/>
          <w:i w:val="false"/>
          <w:color w:val="ff0000"/>
          <w:sz w:val="28"/>
        </w:rPr>
        <w:t>№ 111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и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земельных отношений" (зарегистрирован в Реестре государственной регистрации нормативных правовых актов № 15846), акимат Алматинской области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регламента государственной услуги "Согласование и выдача проекта рекультивации нарушенных земель" от 26 марта 2018 года № 128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4633</w:t>
      </w:r>
      <w:r>
        <w:rPr>
          <w:rFonts w:ascii="Times New Roman"/>
          <w:b w:val="false"/>
          <w:i w:val="false"/>
          <w:color w:val="000000"/>
          <w:sz w:val="28"/>
        </w:rPr>
        <w:t>, опубликован 18 апреля 2018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"Согласование и выдача проекта рекультивации нарушенных земель", утвержденный указанным постановлением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"Управление земельных отношений Алматинской области" в установленном законодательством Республики Казахстан порядке обеспечить: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1), 2) и 3) настоящего пункта.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С. Бескемпирова.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утвержденное постановлением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акимата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"29" марта 2019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103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постановлением акимата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26 марта 2018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128</w:t>
            </w:r>
          </w:p>
        </w:tc>
      </w:tr>
    </w:tbl>
    <w:bookmarkStart w:name="z2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"Согласование и выдача проекта рекультивации нарушенных земель"</w:t>
      </w:r>
    </w:p>
    <w:bookmarkEnd w:id="9"/>
    <w:bookmarkStart w:name="z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"Согласование и выдача проекта рекультивации нарушенных земель" (далее - государственная услуга) оказывается бесплатно физическим и юридическим лицам (далее - услугополучатель) местными исполнительными органами области, районов, городов областного значения (далее - услугодатель).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Государственная услуга оказывается на основании стандарта государственной услуги "Согласование и выдача проекта рекультивации нарушенных земель", утвержденного приказом Заместителя Премьер-Министра Республики Казахстан – Министра сельского хозяйства Республики Казахстан от 4 июля 2017 года </w:t>
      </w:r>
      <w:r>
        <w:rPr>
          <w:rFonts w:ascii="Times New Roman"/>
          <w:b w:val="false"/>
          <w:i w:val="false"/>
          <w:color w:val="000000"/>
          <w:sz w:val="28"/>
        </w:rPr>
        <w:t>№ 285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 в Реестре государственной регистрации нормативных правовых актов № 15846) (далее - Стандарт).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Некоммерческое акционерное общество "Государственная корпорация "Правительство для граждан" (далее Государственная корпорация).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 письменное согласование с выдачей проекта рекультивации нарушенных земель либо мотивированный ответ об отказе в оказании государственной услуги по основаниям, предусмотренным пунктом 10 Стандарта.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3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обращение услугополучателя с пакетом документов, согласно пункту 9 Стандарта. 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результат процедуры (действия) по оказанию государственной услуги: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направление руководителю услугодателя на резолюцию – 15 (пятнадцать) минут. Результат - направление руководителю услугодателя;</w:t>
      </w:r>
    </w:p>
    <w:bookmarkEnd w:id="22"/>
    <w:bookmarkStart w:name="z4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и определение ответственного исполнителя услугодателя – 3 (три) часа. Результат - определение ответственного исполнителя услугодателя;</w:t>
      </w:r>
    </w:p>
    <w:bookmarkEnd w:id="23"/>
    <w:bookmarkStart w:name="z4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рассмотрение документов, оформление результата оказания государственной услуги ответственным исполнителем услугодателя и направление на подпись руководителю услугодателя – 14 (четырнадцать) календарных дней. Результат - направление результата оказания государственной услуги на подпись руководителю услугодателя;</w:t>
      </w:r>
    </w:p>
    <w:bookmarkEnd w:id="24"/>
    <w:bookmarkStart w:name="z4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и направление ответственному исполнителю услугодателя – 4 (четыре) часа. Результат - направление результата оказания государственной услуги ответственному исполнителю услугодателя;</w:t>
      </w:r>
    </w:p>
    <w:bookmarkEnd w:id="25"/>
    <w:bookmarkStart w:name="z4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выдача результата оказания государственной услуги – 15 (пятнадцать) минут. Результат - выдача результата оказания государственной услуги.</w:t>
      </w:r>
    </w:p>
    <w:bookmarkEnd w:id="26"/>
    <w:bookmarkStart w:name="z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27"/>
    <w:bookmarkStart w:name="z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подразделений, (работников) услугодателя, которые участвуют в процессе оказания государственной услуги:</w:t>
      </w:r>
    </w:p>
    <w:bookmarkEnd w:id="28"/>
    <w:bookmarkStart w:name="z4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29"/>
    <w:bookmarkStart w:name="z4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0"/>
    <w:bookmarkStart w:name="z4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End w:id="31"/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приведены в приложении настоящего регламента "Справочник бизнес-процессов оказания государственной услуги".</w:t>
      </w:r>
    </w:p>
    <w:bookmarkEnd w:id="32"/>
    <w:bookmarkStart w:name="z51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Для получения государственной услуги услугополучатель представляет в Государственную корпорацию пакет документов, согласно пункту 9 Стандарта.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Описание процесса получения результата оказания государственной услуги через Государственную корпорацию, его длительность: 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работник Государственной корпорации принимает документы, выдает расписку о приеме соответствующих документов (согласно пункту 9 Стандарта работник Государственной корпорации отказывает в приеме заявления и выдает расписку согласно приложению 2 Стандарта) - 15 (пятнадцать) минут;</w:t>
      </w:r>
    </w:p>
    <w:bookmarkEnd w:id="36"/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направляет принятые документы услугодателю - 3 (три) часа; </w:t>
      </w:r>
    </w:p>
    <w:bookmarkEnd w:id="37"/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порядок действий структурных подразделений услугодателя в процессе оказания государственной услуги осуществляется в соответствии с пунктом 5 настоящего регламента; 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работник Государственной корпорации получает результат оказания государственной услуги от услугодателя - 3 (три) часа; 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Государственной корпорации выдает услугополучателю результат оказания государственной услуги - 15 (пятнадцать) минут.</w:t>
      </w:r>
    </w:p>
    <w:bookmarkEnd w:id="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регламенту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государственной услуги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"Согласование и выдача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проекта рекультивации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нарушенных земель"</w:t>
            </w:r>
          </w:p>
        </w:tc>
      </w:tr>
    </w:tbl>
    <w:bookmarkStart w:name="z64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41"/>
    <w:bookmarkStart w:name="z6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2"/>
    <w:p>
      <w:pPr>
        <w:spacing w:after="0"/>
        <w:ind w:left="0"/>
        <w:jc w:val="both"/>
      </w:pPr>
      <w:r>
        <w:drawing>
          <wp:inline distT="0" distB="0" distL="0" distR="0">
            <wp:extent cx="7810500" cy="515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15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