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073df" w14:textId="0a073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Алматинской области от 1 марта 2018 года № 81 "Об утверждении регламентов государственных услуг в сфере социальной защиты населения"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29 марта 2019 года № 104. Зарегистрировано Департаментом юстиции Алматинской области 1 апреля 2019 года № 5084. Утратило силу постановлением акимата Алматинской области от 13 февраля 2020 года № 56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13.02.2020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№ 11342), акимат Алматинской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Алматинской области "Об утверждении регламентов государственных услуг в сфере социальной защиты населения" от 1 марта 2018 года № 81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4578</w:t>
      </w:r>
      <w:r>
        <w:rPr>
          <w:rFonts w:ascii="Times New Roman"/>
          <w:b w:val="false"/>
          <w:i w:val="false"/>
          <w:color w:val="000000"/>
          <w:sz w:val="28"/>
        </w:rPr>
        <w:t>, опубликован 1 апреля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"Присвоение или продление статуса оралмана" согласно приложению 15 к настоящему постановлению;";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"Обеспечение инвалидов сурдо-тифлотехническими и обязательными гигиеническими средствами",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или продление статуса оралмана",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удостоверения реабилитированному лицу",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координации занятости и социальных программ Алматинской области" в установленном законодательством Республики Казахстан порядке обеспечить: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акимата Алматинской области после его официального опубликования; 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1), 2) и 3) настоящего пункта.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оставляю за собой.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"29" марта 2019 года № 104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 марта 2018 года № 81</w:t>
            </w:r>
          </w:p>
        </w:tc>
      </w:tr>
    </w:tbl>
    <w:bookmarkStart w:name="z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</w:t>
      </w:r>
    </w:p>
    <w:bookmarkEnd w:id="10"/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 (далее - государственная услуга) оказывается бесплатно физическим лицам (далее - услугополучатель) местными исполнительными органами районов и городов областного значения (далее – услугодатель).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 утвержденного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11342) (далее - Стандарт).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некоммерческое акционерное общество "Государственная корпорация "Правительство для граждан" (далее – Государственная корпорация). 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услугодателем: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о признании граждан Республики Казахстан пострадавшими вследствие ядерных испытаний на Семипалатинском испытательном ядерном полигоне;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удостоверения или его дубликата;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корпорации: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о признании граждан Республики Казахстан пострадавшими вследствие ядерных испытаний на Семипалатинском испытательном ядерном полигоне;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выдача удостоверения или его дубликата; 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выплата компенсации путем перечисления на лицевые счета услугополучателей; 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выплата компенсации путем перечисления на контрольные счета наличности временного размещения денег физических и юридических лиц услугополучателей, отбывающим наказание в местах лишения свободы. </w:t>
      </w:r>
    </w:p>
    <w:bookmarkEnd w:id="26"/>
    <w:bookmarkStart w:name="z4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30 (тридцать) минут. Результат - направление руководителю услугодателя;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 (три) часа. Результат - определение ответственного исполнителя услугодателя;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услугодателя: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решения о регистрации или отказе в регистрации гражданам пострадавшими вследствие ядерных испытаний на Семипалатинском испытательном ядерном полигоне – 19 (девятнадцать) рабочих дней со дня регистрации заявления;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удостоверения впервые обратившимся услугополучателям – 4 (четыре) рабочих дней после принятия решения о регистрации граждан пострадавшими вследствие ядерных испытаний на Семипалатинском испытательном ядерном полигоне;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удостоверения – 4 (четыре) рабочих дня со дня регистрации заявления услугополучателя;</w:t>
      </w:r>
    </w:p>
    <w:bookmarkEnd w:id="35"/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единовременной государственной денежной компенсации согласно графику выплаты компенсации в разрезе области.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продлевается на 1 (один) месяц в случаях, когда необходимо проведение дополнительных запросов, проверок для принятия решения об оказании государственной услуги. Результат - направление результата оказания государственной услуги на подпись руководителю услугодателя;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- направление результата оказания государственной услуги ответственному исполнителю услугодателя;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– 30 (тридцать) минут. Результат - выдача результата оказания государственной услуги.</w:t>
      </w:r>
    </w:p>
    <w:bookmarkEnd w:id="39"/>
    <w:bookmarkStart w:name="z5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41"/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 </w:t>
      </w:r>
    </w:p>
    <w:bookmarkEnd w:id="45"/>
    <w:bookmarkStart w:name="z6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услугополучатель представляет в Государственную корпорацию пакет документов, согласно пункту 9 Стандарта.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документы, выдает расписку о приеме соответствующих документов (согласно пункту 10 Стандарта работник Государственной корпорации отказывает в приеме документов и выдает расписку согласно приложению 3 Стандарта) - 15 (пятнадцать) минут;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направляет принятые документы услугодателю - 3 (три) часа; 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работник Государственной корпорации получает результат оказания государственной услуги от услугодателя - 3 (три) часа; 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выдает услугополучателю результат оказания государственной услуги - 15 (пятнадцать) минут.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"Регистрация граждан,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пострадавших вследствие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ядерных испытаний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Семипалатинском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испытательном ядерном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полигоне, выплата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единовременной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денежной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компенсации, выдача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удостоверений"</w:t>
            </w:r>
          </w:p>
        </w:tc>
      </w:tr>
    </w:tbl>
    <w:bookmarkStart w:name="z8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54"/>
    <w:bookmarkStart w:name="z8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8105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"29" марта 2019 года № 104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утвержденное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 марта 2018 года № 81</w:t>
            </w:r>
          </w:p>
        </w:tc>
      </w:tr>
    </w:tbl>
    <w:bookmarkStart w:name="z9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"Обеспечение инвалидов сурдо-тифлотехническими и обязательными гигиеническими средствами"</w:t>
      </w:r>
    </w:p>
    <w:bookmarkEnd w:id="56"/>
    <w:bookmarkStart w:name="z9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7"/>
    <w:bookmarkStart w:name="z9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"Обеспечение инвалидов сурдо-тифлотехническими и обязательными гигиеническими средствами" (далее - государственная услуга) оказывается бесплатно физическим лицам (далее - услугополучатель) местными исполнительными органами районов и городов областного значения (далее – услугодатель).</w:t>
      </w:r>
    </w:p>
    <w:bookmarkEnd w:id="58"/>
    <w:bookmarkStart w:name="z9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"Обеспечение инвалидов сурдо-тифлотехническими и обязательными гигиеническими средствами" утвержденного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11342) (далее - Стандарт).</w:t>
      </w:r>
    </w:p>
    <w:bookmarkEnd w:id="59"/>
    <w:bookmarkStart w:name="z9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осуществляются через: </w:t>
      </w:r>
    </w:p>
    <w:bookmarkEnd w:id="60"/>
    <w:bookmarkStart w:name="z9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некоммерческое акционерное общество "Государственная корпорация" Правительство для граждан" (далее – Государственная корпорация); </w:t>
      </w:r>
    </w:p>
    <w:bookmarkEnd w:id="61"/>
    <w:bookmarkStart w:name="z10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bookmarkEnd w:id="62"/>
    <w:bookmarkStart w:name="z10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63"/>
    <w:bookmarkStart w:name="z10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уведомление об оформлении документов в произвольной форме с указанием сроков предоставления инвалидам сурдо-тифлотехнических и обязательных гигиенических средств, включая подбор и настройку слуховых аппаратов, а также сервисное обслуживание. </w:t>
      </w:r>
    </w:p>
    <w:bookmarkEnd w:id="64"/>
    <w:bookmarkStart w:name="z10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65"/>
    <w:bookmarkStart w:name="z10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6"/>
    <w:bookmarkStart w:name="z10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67"/>
    <w:bookmarkStart w:name="z10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68"/>
    <w:bookmarkStart w:name="z10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30 (тридцать) минут. Результат - направление руководителю услугодателя;</w:t>
      </w:r>
    </w:p>
    <w:bookmarkEnd w:id="69"/>
    <w:bookmarkStart w:name="z10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4 (четыре) часа. Результат - определение ответственного исполнителя услугодателя;</w:t>
      </w:r>
    </w:p>
    <w:bookmarkEnd w:id="70"/>
    <w:bookmarkStart w:name="z10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 – 8 (восемь) рабочих дней. Результат - направление результата оказания государственной услуги на подпись руководителю услугодателя;</w:t>
      </w:r>
    </w:p>
    <w:bookmarkEnd w:id="71"/>
    <w:bookmarkStart w:name="z11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- направление результата оказания государственной услуги ответственному исполнителю услугодателя;</w:t>
      </w:r>
    </w:p>
    <w:bookmarkEnd w:id="72"/>
    <w:bookmarkStart w:name="z11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- 30 (тридцать) минут. Результат - выдача результата оказания государственной услуги.</w:t>
      </w:r>
    </w:p>
    <w:bookmarkEnd w:id="73"/>
    <w:bookmarkStart w:name="z112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4"/>
    <w:bookmarkStart w:name="z11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75"/>
    <w:bookmarkStart w:name="z11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76"/>
    <w:bookmarkStart w:name="z11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77"/>
    <w:bookmarkStart w:name="z11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78"/>
    <w:bookmarkStart w:name="z11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 </w:t>
      </w:r>
    </w:p>
    <w:bookmarkEnd w:id="79"/>
    <w:bookmarkStart w:name="z118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0"/>
    <w:bookmarkStart w:name="z11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получения государственной услуги услугополучатель представляет в Государственную корпорацию пакет документов, согласно пункту 9 Стандарта. </w:t>
      </w:r>
    </w:p>
    <w:bookmarkEnd w:id="81"/>
    <w:bookmarkStart w:name="z12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82"/>
    <w:bookmarkStart w:name="z12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документы и выдает расписку о приеме соответствующих документов (согласно пункту 9 Стандарта работник Государственной корпорации отказывает в приеме заявления и выдает расписку согласно приложению 3 Стандарта) - 15 (пятнадцать) минут;</w:t>
      </w:r>
    </w:p>
    <w:bookmarkEnd w:id="83"/>
    <w:bookmarkStart w:name="z12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направляет принятые документы услугодателю - 3 (три) часа; </w:t>
      </w:r>
    </w:p>
    <w:bookmarkEnd w:id="84"/>
    <w:bookmarkStart w:name="z12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 </w:t>
      </w:r>
    </w:p>
    <w:bookmarkEnd w:id="85"/>
    <w:bookmarkStart w:name="z12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4) работник Государственной корпорации получает результат оказания государственной услуги от услугодателя - 3 (три) часа; </w:t>
      </w:r>
    </w:p>
    <w:bookmarkEnd w:id="86"/>
    <w:bookmarkStart w:name="z12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выдает услугополучателю результат оказания государственной услуги - 15 (пятнадцать) минут.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"Обеспечение инвалидов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сурдо-тифлотехническими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обязательными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гигиеническими средствами"</w:t>
            </w:r>
          </w:p>
        </w:tc>
      </w:tr>
    </w:tbl>
    <w:bookmarkStart w:name="z132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88"/>
    <w:bookmarkStart w:name="z13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78105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"29" марта 2019 года № 104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утвержденное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"1" марта 2018 года № 81</w:t>
            </w:r>
          </w:p>
        </w:tc>
      </w:tr>
    </w:tbl>
    <w:bookmarkStart w:name="z141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"Присвоение или продление статуса оралмана"</w:t>
      </w:r>
    </w:p>
    <w:bookmarkEnd w:id="90"/>
    <w:bookmarkStart w:name="z142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1"/>
    <w:bookmarkStart w:name="z14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"Присвоение или продление статуса оралмана" (далее - государственная услуга) оказывается бесплатно физическим лицам (далее - услугополучатель) местным исполнительным органом области (далее – услугодатель).</w:t>
      </w:r>
    </w:p>
    <w:bookmarkEnd w:id="92"/>
    <w:bookmarkStart w:name="z14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"Присвоение или продление статуса оралмана" утвержденного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11342) (далее - Стандарт).</w:t>
      </w:r>
    </w:p>
    <w:bookmarkEnd w:id="93"/>
    <w:bookmarkStart w:name="z14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94"/>
    <w:bookmarkStart w:name="z14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bookmarkEnd w:id="95"/>
    <w:bookmarkStart w:name="z14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96"/>
    <w:bookmarkStart w:name="z14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бумажная. </w:t>
      </w:r>
    </w:p>
    <w:bookmarkEnd w:id="97"/>
    <w:bookmarkStart w:name="z14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выдача удостоверения оралмана.</w:t>
      </w:r>
    </w:p>
    <w:bookmarkEnd w:id="98"/>
    <w:bookmarkStart w:name="z15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99"/>
    <w:bookmarkStart w:name="z151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0"/>
    <w:bookmarkStart w:name="z15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101"/>
    <w:bookmarkStart w:name="z15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102"/>
    <w:bookmarkStart w:name="z15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документов,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 – 4 (четыре) рабочих дня. Результат - направление результата оказания государственной услуги на подпись руководителю услугодателя;</w:t>
      </w:r>
    </w:p>
    <w:bookmarkEnd w:id="103"/>
    <w:bookmarkStart w:name="z15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подписание результата оказания государственной услуги и направление ответственному исполнителю услугодателя – 3 (три) часа. Результат - направление результата оказания государственной услуги ответственному исполнителю услугодателя;</w:t>
      </w:r>
    </w:p>
    <w:bookmarkEnd w:id="104"/>
    <w:bookmarkStart w:name="z15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результата оказания государственной услуги - 30 (тридцать) минут. Результат - выдача результата оказания государственной услуги.</w:t>
      </w:r>
    </w:p>
    <w:bookmarkEnd w:id="105"/>
    <w:bookmarkStart w:name="z157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6"/>
    <w:bookmarkStart w:name="z15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107"/>
    <w:bookmarkStart w:name="z15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</w:p>
    <w:bookmarkEnd w:id="108"/>
    <w:bookmarkStart w:name="z16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ответственный исполнитель услугодателя. </w:t>
      </w:r>
    </w:p>
    <w:bookmarkEnd w:id="109"/>
    <w:bookmarkStart w:name="z16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 </w:t>
      </w:r>
    </w:p>
    <w:bookmarkEnd w:id="110"/>
    <w:bookmarkStart w:name="z162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11"/>
    <w:bookmarkStart w:name="z16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получения государственной услуги услугополучатель представляет в Государственную корпорацию пакет документов, согласно пункту 9 Стандарта. </w:t>
      </w:r>
    </w:p>
    <w:bookmarkEnd w:id="112"/>
    <w:bookmarkStart w:name="z16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113"/>
    <w:bookmarkStart w:name="z16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документы и выдает расписку о приеме соответствующих документов (согласно пункту 10 Стандарта работник Государственной корпорации отказывает в приеме документов и выдает расписку согласно приложению 2 Стандарта) - 20 (двадцать) минут;</w:t>
      </w:r>
    </w:p>
    <w:bookmarkEnd w:id="114"/>
    <w:bookmarkStart w:name="z16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направляет принятые документы услугодателю - 3 (три) часа. </w:t>
      </w:r>
    </w:p>
    <w:bookmarkEnd w:id="115"/>
    <w:bookmarkStart w:name="z16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Районные (городские) отделения Государственной корпорации для обеспечения доставки пакета документов курьером – 2 (два) рабочих дня; </w:t>
      </w:r>
    </w:p>
    <w:bookmarkEnd w:id="116"/>
    <w:bookmarkStart w:name="z16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 </w:t>
      </w:r>
    </w:p>
    <w:bookmarkEnd w:id="117"/>
    <w:bookmarkStart w:name="z16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получает результат оказания государственной услуги от услугодателя - 3 (три) часа.</w:t>
      </w:r>
    </w:p>
    <w:bookmarkEnd w:id="118"/>
    <w:bookmarkStart w:name="z17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Районные (городские) отделения Государственной корпорации для обеспечения доставки результата оказания государственной услуги курьером – 3 (три) рабочих дня;</w:t>
      </w:r>
    </w:p>
    <w:bookmarkEnd w:id="119"/>
    <w:bookmarkStart w:name="z17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выдает услугополучателю результат оказания государственной услуги - 20 (двадцать) минут.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"Присвоение или продление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статуса оралмана"</w:t>
            </w:r>
          </w:p>
        </w:tc>
      </w:tr>
    </w:tbl>
    <w:bookmarkStart w:name="z176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21"/>
    <w:bookmarkStart w:name="z17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2"/>
    <w:p>
      <w:pPr>
        <w:spacing w:after="0"/>
        <w:ind w:left="0"/>
        <w:jc w:val="both"/>
      </w:pPr>
      <w:r>
        <w:drawing>
          <wp:inline distT="0" distB="0" distL="0" distR="0">
            <wp:extent cx="78105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"29" марта 2019 года № 104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утвержденное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 марта 2018 года № 81</w:t>
            </w:r>
          </w:p>
        </w:tc>
      </w:tr>
    </w:tbl>
    <w:bookmarkStart w:name="z185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удостоверения реабилитированному лицу"</w:t>
      </w:r>
    </w:p>
    <w:bookmarkEnd w:id="123"/>
    <w:bookmarkStart w:name="z186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4"/>
    <w:bookmarkStart w:name="z18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удостоверения реабилитированному лицу" (далее - государственная услуга) оказывается бесплатно физическим лицам (далее - услугополучатель) местными исполнительными органами районов и городов областного значения (далее – услугодатель).</w:t>
      </w:r>
    </w:p>
    <w:bookmarkEnd w:id="125"/>
    <w:bookmarkStart w:name="z18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"Выдача удостоверения реабилитированному лицу" утвержденного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11342) (далее - Стандарт).</w:t>
      </w:r>
    </w:p>
    <w:bookmarkEnd w:id="126"/>
    <w:bookmarkStart w:name="z18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27"/>
    <w:bookmarkStart w:name="z19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</w:p>
    <w:bookmarkEnd w:id="128"/>
    <w:bookmarkStart w:name="z19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услуги: удостоверение или его дубликат по форме, утвержденной постановлением Правительства Республики Казахстан от 2 апреля 2015 года № 184 "Об утверждении Правил выдачи удостоверения единого образца реабилитированному лицу, образца удостоверения реабилитированного лица и признании утратившим силу постановления Кабинета Министров Республики Казахстан от 22 октября 1993 года № 1055 "О порядке обеспечения удостоверениями реабилитированных лиц, подвергшихся политическим репрессиям". </w:t>
      </w:r>
    </w:p>
    <w:bookmarkEnd w:id="129"/>
    <w:bookmarkStart w:name="z19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30"/>
    <w:bookmarkStart w:name="z193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1"/>
    <w:bookmarkStart w:name="z19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132"/>
    <w:bookmarkStart w:name="z19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133"/>
    <w:bookmarkStart w:name="z19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30 (тридцать) минут. Результат - направление руководителю услугодателя;</w:t>
      </w:r>
    </w:p>
    <w:bookmarkEnd w:id="134"/>
    <w:bookmarkStart w:name="z19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 (три) часа. Результат - определение ответственного исполнителя услугодателя;</w:t>
      </w:r>
    </w:p>
    <w:bookmarkEnd w:id="135"/>
    <w:bookmarkStart w:name="z19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 – 4 (четыре) рабочих дня. Результат - направление результата оказания государственной услуги на подпись руководителю услугодателя;</w:t>
      </w:r>
    </w:p>
    <w:bookmarkEnd w:id="136"/>
    <w:bookmarkStart w:name="z19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- направление результата оказания государственной услуги ответственному исполнителю услугодателя;</w:t>
      </w:r>
    </w:p>
    <w:bookmarkEnd w:id="137"/>
    <w:bookmarkStart w:name="z20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 – 30 (тридцать) минут. Результат - выдача результата оказания государственной услуги услугополучателю.</w:t>
      </w:r>
    </w:p>
    <w:bookmarkEnd w:id="138"/>
    <w:bookmarkStart w:name="z201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9"/>
    <w:bookmarkStart w:name="z20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140"/>
    <w:bookmarkStart w:name="z20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141"/>
    <w:bookmarkStart w:name="z20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142"/>
    <w:bookmarkStart w:name="z20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143"/>
    <w:bookmarkStart w:name="z20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 </w:t>
      </w:r>
    </w:p>
    <w:bookmarkEnd w:id="144"/>
    <w:bookmarkStart w:name="z207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45"/>
    <w:bookmarkStart w:name="z20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получения государственной услуги услугополучатель представляет в Государственную корпорацию пакет документов, согласно пункту 9 Стандарта. </w:t>
      </w:r>
    </w:p>
    <w:bookmarkEnd w:id="146"/>
    <w:bookmarkStart w:name="z20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147"/>
    <w:bookmarkStart w:name="z21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документы и выдает расписку о приеме соответствующих документов (согласно пункту 9 Стандарта работник Государственной корпорации отказывает в приеме документов и выдает расписку согласно приложению 2 Стандарта) - 20 (двадцать) минут;</w:t>
      </w:r>
    </w:p>
    <w:bookmarkEnd w:id="148"/>
    <w:bookmarkStart w:name="z21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направляет принятые документы услугодателю - 3 (три) часа; </w:t>
      </w:r>
    </w:p>
    <w:bookmarkEnd w:id="149"/>
    <w:bookmarkStart w:name="z21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 </w:t>
      </w:r>
    </w:p>
    <w:bookmarkEnd w:id="150"/>
    <w:bookmarkStart w:name="z21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получает результат оказания государственной услуги от услугодателя - 3 (три) часа;</w:t>
      </w:r>
    </w:p>
    <w:bookmarkEnd w:id="151"/>
    <w:bookmarkStart w:name="z21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работник Государственной корпорации выдает услугополучателю результат оказания государственной услуги - 20 (двадцать) минут. </w:t>
      </w:r>
    </w:p>
    <w:bookmarkEnd w:id="1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удостоверения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реабилитированному лицу"</w:t>
            </w:r>
          </w:p>
        </w:tc>
      </w:tr>
    </w:tbl>
    <w:bookmarkStart w:name="z219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53"/>
    <w:bookmarkStart w:name="z22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4"/>
    <w:p>
      <w:pPr>
        <w:spacing w:after="0"/>
        <w:ind w:left="0"/>
        <w:jc w:val="both"/>
      </w:pPr>
      <w:r>
        <w:drawing>
          <wp:inline distT="0" distB="0" distL="0" distR="0">
            <wp:extent cx="78105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