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6f50" w14:textId="ea46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удобрений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 марта 2019 года № 84. Зарегистрировано Департаментом юстиции Алматинской области 5 марта 2019 года № 5065. Утратило силу постановлением акимата Алматинской области от 28 октября 2019 года № 461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28.10.2019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№ 11223),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и норм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перечня удобрений и норм субсидий" от 11 декабря 2017 года № 549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 08 января 2018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С. Бескемпирова.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"1" марта 2019 года № 84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56"/>
        <w:gridCol w:w="8387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действующих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удобрении, %</w:t>
            </w:r>
          </w:p>
          <w:bookmarkEnd w:id="1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  <w:bookmarkEnd w:id="12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K2O-53, SO3- 45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</w:t>
            </w:r>
          </w:p>
          <w:bookmarkEnd w:id="14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азотно-кислотного разложения марки 1:1:1 (16:16:16)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 К2О-8,0,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СаО-13,2, MgO-0,45 </w:t>
            </w:r>
          </w:p>
          <w:bookmarkEnd w:id="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Р2О5-13,1, К2О-7,0,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SО3-7,0, СаО-13,3,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  <w:bookmarkEnd w:id="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Р2О5-11,0,SO3-10,0,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  <w:bookmarkEnd w:id="1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азотно-фосфорно-серосодержащие (NP+S-удобрение)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монофосфат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 фосфат NPK 0-52-34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P2O5-52,03, K20-34,26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YaraLivaCalcinit (нитрат кальция)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  <w:bookmarkEnd w:id="18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кальция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 Special 18-18-18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Nкарб- 9,8, P2O5-18, K2O-18, MgO-3, SO3-5, 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  <w:bookmarkEnd w:id="1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  <w:bookmarkEnd w:id="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NH4- 8,6, NO3-4,4, P2O5-40,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  <w:bookmarkEnd w:id="2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Nкарб-7, P2O5-11, K2O-31,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SO3-5, B-0,02, Cu-0,01, Fe-0,15, Mn-0,1, Zn-0,01, Mo-0,002</w:t>
            </w:r>
          </w:p>
          <w:bookmarkEnd w:id="2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DTPA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D12, хелат железа DTPA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Mn13, хелат марганца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Ca10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APN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  <w:bookmarkEnd w:id="23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 Tenso Coctail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MgO-8,3, SО3-28,75,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Mo-0,4 </w:t>
            </w:r>
          </w:p>
          <w:bookmarkEnd w:id="2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магния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  <w:bookmarkEnd w:id="26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  <w:bookmarkEnd w:id="28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  <w:bookmarkEnd w:id="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 20, N-5,5, B-1,5, Zn-0,1, Mn-0,1,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Fe-1,0, Mg-0,8, Mo-0,001</w:t>
            </w:r>
          </w:p>
          <w:bookmarkEnd w:id="3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N-4,5, Р2О5-5,0,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К2О- 2,5, MgO-1,0,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  <w:bookmarkEnd w:id="3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К2О-3,0, SO3- 5,0</w:t>
            </w:r>
          </w:p>
          <w:bookmarkEnd w:id="3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N-4,0, Р2О5-10,0,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SO3- 1,0,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  <w:bookmarkEnd w:id="3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N-5,5, Р2О5-4,5,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К2О- 4,0, SO3-2,0,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  <w:bookmarkEnd w:id="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N-1,2, SO3-8,0,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  <w:bookmarkEnd w:id="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Zn-0,75,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  <w:bookmarkEnd w:id="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Райз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  <w:bookmarkEnd w:id="38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K2O-1,0,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Fe-0,5,Mn-0,3, Zn-0,15, Cu-0,05</w:t>
            </w:r>
          </w:p>
          <w:bookmarkEnd w:id="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MAX)</w:t>
            </w:r>
          </w:p>
          <w:bookmarkEnd w:id="40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брикс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  <w:bookmarkEnd w:id="41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  <w:bookmarkEnd w:id="42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Fe-3, Zn-0,7,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  <w:bookmarkEnd w:id="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поли-гиброки-карбокислоты-20, N-2,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</w:t>
            </w:r>
          </w:p>
          <w:bookmarkEnd w:id="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K2O-8, C-8, Fe - 0,02 (EDDHSA)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Cu-0,3, Fe-6,8,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  <w:bookmarkEnd w:id="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  <w:bookmarkEnd w:id="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K2O-15,5, C-3,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Р205-40; К2O-13,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Cu-0,005, Fe-0,07, Mn-0,03, Zn-0,01 </w:t>
            </w:r>
          </w:p>
          <w:bookmarkEnd w:id="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Р205-5;К2O-30, MgO-2, B-0,02, Cu-0,005, Fe-0,07, Mn-0,03,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  <w:bookmarkEnd w:id="50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N-20; Р205-20; К2O-20,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Р205-11; К2O-38, MgO-4, SO3- 25, B-0,02, 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Р205-37; К2O-37,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Р205-54;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</w:t>
            </w:r>
          </w:p>
          <w:bookmarkEnd w:id="55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</w:t>
            </w:r>
          </w:p>
          <w:bookmarkEnd w:id="57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N-30; Р205-10;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</w:p>
          <w:bookmarkEnd w:id="59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Р205-15; К2O-45,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 , P2O5-17% (ПЕНТОКСИД ФОСФОРА)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вещество-48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Mn-0,7,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Mo-0,002 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Р-23; К-35, MgO-1, Fe-0,05, Zn-0,2, B-0,1, Mn-0,2 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Картофельный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пивоваренный ячмень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 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рис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MgO-3,S-2,4, Fe-0,2, Zn-0,052, 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Cu-0,0025, Mo-0,0025 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 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Фертикс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  <w:bookmarkEnd w:id="70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MgO-2,04, SO3-4,62,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Cu-0,95, Fe-0,78,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Mn-1,13,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  <w:bookmarkEnd w:id="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марки Б: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Na2O-2,88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</w:t>
            </w:r>
          </w:p>
          <w:bookmarkEnd w:id="73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  <w:bookmarkEnd w:id="74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P2O5-5,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P2O5-8, K2O-21, MgO-2, Cu-0,08, Fe-0,2, Mn-0,01, Zn-0,01, С-17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Cu-5,Mn-20,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- 0,02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 - 6%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- 16,Mg - 2, B- 0,02, Cu - 0,05, Fe- 0,1, Mn - 0,05, Mo-0,005, Zn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P2O5 -10,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 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Cu-0,13, Fe-0,16, Mn-0,08, B-0,23, Mo-0,08, Co-0,02, аминокислоты-2,0</w:t>
            </w:r>
          </w:p>
          <w:bookmarkEnd w:id="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K2O-0,06, SO3-9,34, MgO-2,28, аминокислоты-15,0</w:t>
            </w:r>
          </w:p>
          <w:bookmarkEnd w:id="7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Mn-0,37, Fe-0,54, MgO-2,37, SO3-15,2, Co-0,23, Li-0,06, Ni-0,002,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аминокислоты-15,0</w:t>
            </w:r>
          </w:p>
          <w:bookmarkEnd w:id="7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N-6,9, P2O5-0,55, K2O-3,58, Mo-0,67, B-0,57,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  <w:bookmarkEnd w:id="7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 1,7, P2O5-1, K2O-1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вещество-46,5, гуминовые кислоты-38,9, фульвокислоты-7,6, N-0,014, P2O5-1,67, K2O-2,98, Fe-31,2, CaO-56,7, MgO-67,1, Co-0,051, Zn-0,23, Cu-0,30, Mn-31,4, Mo-0,10, Si2O-63,1, сухой остаток – 8,4, зола – 5,58, pH-7,2 ед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Fe:0,19-0,49, Mo:0,27-1,14,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Со:0,18-0,31, Se: 0,004-0,012, Cr: 0,031-0,194, Ni:0,008-0,015, Li:0,044-0,129, V:0,034-0,158, N:0,3-4,4, P2О5:0,2-0,6, K2О:0,84-5,9, SО3:1,0-5,0, MgО:0,34-2,08</w:t>
            </w:r>
          </w:p>
          <w:bookmarkEnd w:id="7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Fe:0,03, Mo:0,05, Со:0,001, Se:0,001, N:27, P2О5:2, K2О:3, SО3:1,26, MgО: 0,15</w:t>
            </w:r>
          </w:p>
          <w:bookmarkEnd w:id="8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Fe:0,07, Mo:0,05, Со:0,01, Se:0,002, N:5, P2О5:20, K2О:5, SО3:0,8, MgО:0,18</w:t>
            </w:r>
          </w:p>
          <w:bookmarkEnd w:id="8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18-18-18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15-5-30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13-40-13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13-5-40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аминокислоты – 1,5; моносахариды – 0,00368; фитогормоны – 0,00042)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Марганец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аминокислоты – 1,39; органические кислоты – 7,20; моносахариды – 0,00329; фитогормоны – 0,00038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Медь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SO3 – 2,66; Cu – 5,65; аминокислоты – 2,68; органические кислоты – 6,20; моносахариды – 0,00397; фитогормоны – 0,00045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Микро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3,98; MgO – 4,53; SO3 – 3,91; Cu – 0,51; В – 0,51; Fe – 0,60; Mn- 0,94; Zn – 0,50; аминокислоты – 5,19; органические кислоты – 5,30; моносахариды – 0,00379; фитогормоны – 0,00043; гуминовые кислоты – 0,25, фульвокислоты – 0,045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Макро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Р2О5 – 4,03; К2О – 6,47; SO3 – 0,02; Cu – 0,01; В – 0,02; Fe – 0,02; Mn – 0,01; Zn – 0,01; аминокислоты – 3,0 %; органические кислоты – 0,7; моносахариды – 0,00388; фитогормоны – 0,00044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Супер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К2О – 5,0; MgO – 2,46; SO3 – 0,35; Cu – 0,37; В – 0,37; Fe – 0,07; Mn – 0,04; Zn – 0,21; Мо – 0,002; аминокислоты – 2,86; органические кислоты – 2,30; моносахариды – 0,00403; фитогормоны – 0,00046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7,67; N – 5,41; SО3 – 3,61; аминокислоты – 2,78; органические кислоты – 8,35; моносахариды – 0,00385; фитогормоны – 0,00044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Кальциевый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SO3 – 0,77; СаО – 15,0; Cu-0,02; В – 0,04; Fe – 0,21; Mn - 0,11; Zn – 0,02; аминокислоты – 0,78; органические кислоты – 0,10; моносахариды – 0,00347; фитогормоны – 0,0004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Фосфорный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4,53, Р2О5 – 30,00; В – 0,51; Zn – 0,51; SO3 – 0,25; аминокислоты – 0,08; органические ислоты – 4,5; моносахариды – 0,00365; фитогормоны – 0,00042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Молибденовый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 – 0,25; В – 0,50; Мо – 3,00; Zn – 0,50; аминокислоты – 4,26; органические кислоты – 16,5; моносахариды – 0,00417; фитогормоны – 0,00048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АМИНО МАКС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 – 0,1; SO3 – 0,08; Cu-0,015; В – 0,01; Fe – 0,01; Mn- 0,02; Мо – 0,006; Zn – 0,02; Р2О5 –1,0; К2О–1,1, Si-0,004; Co – 0,004; аминокислоты – 35,0; моносахариды – 0,1; фитогормоны – 0,012;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3:18:18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Р2О5 – 18,0; К2О –18,0; MgO–0,015; SO3 – 0,015; В – 0,022; Cu – 0,038; Fe – 0,07; Mn – 0,03; Мо – 0,015; Zn – 0,015; Si–0,015; Co – 0,0015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5:20:5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5,0, Р2О5 – 20,0; К2О –5,0; MgO–0,01; SO3 – 0,01; В – 0,02; Cu – 0,04; Fe – 0,07; Mn – 0,035; Мо – 0,01; Zn – 0,01; Si–0,01; Co –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9:18:9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Р2О5 – 18,0; К2О –9,0; MgO–0,012; SO3 – 0,012; В – 0,018; Cu – 0,04; Fe – 0,065; Mn – 0,028; Мо–0,012; Zn – 0,012; Si–0,012; Co – 0,0012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Удобрениие Rooter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 -20, MgO-3, Fe-0,12, Mn-0,08, B-0,04, Zn-0,05, Cu-0,03,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лицерин-10, Na-0,8, Si-0,56, SO4-1,5, N-0,25, P-0,5, K-0,15, Mg-0,05, B-1,1,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"Вымпел" (Vimpel)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полиэтиленоксиды – 77, отмытые соли гуминовых кислот – до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мультикомплекс"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15,5,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6,0, колофермин – 28)</w:t>
            </w:r>
          </w:p>
          <w:bookmarkEnd w:id="8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12,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5,2, SO3 – 7,3, аминокислоты – 28,1)</w:t>
            </w:r>
          </w:p>
          <w:bookmarkEnd w:id="8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т.ч. N – 11,5, Na2O – 19,7)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10,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8,9, SO3 – 12,6, коламин – 20)</w:t>
            </w:r>
          </w:p>
          <w:bookmarkEnd w:id="8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7,3, SO3 – 9,3, аминокислоты – 8,9)</w:t>
            </w:r>
          </w:p>
          <w:bookmarkEnd w:id="8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3, SO3 – 7,5, аминокислоты – 13,9)</w:t>
            </w:r>
          </w:p>
          <w:bookmarkEnd w:id="8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– 13,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7,1, аминокислоты – 20,3)</w:t>
            </w:r>
          </w:p>
          <w:bookmarkEnd w:id="8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Librel Fe-Lo (Хелат железа 13%)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(Хелат Натрия 6%)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аминокислота-12,5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