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41c9" w14:textId="3194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28 января 2019 года № 43. Зарегистрировано Департаментом юстиции Алматинской области 12 февраля 2019 года № 5055.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11304), акимат Алматинской области ПОСТАНОВЛЯЕТ: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"Выдача листа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"Выдача справки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"Прием и рассмотрение документов на возможность направления граждан Республики Казахстан на лечение за рубеж за счет бюджетных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"Выдача заключения о нуждаемости в санаторно-курортном лечении"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Алматинской области от 08.10.2019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Алматинской области согласно приложению 19 к настоящему постановлению.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Алматинской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А. Абдуалиева.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"Вызов врача на дом"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4 (четыре) минуты. Результат - проверка документов;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вызовов ответственным исполнителем услугодателя и устный ответ услугополучателю с указанием даты, времени посещения врача – 6 (шесть) минут. Результат – устный ответ.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участвует в процессе оказания государственной услуги.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"Вызов врача на дом"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5311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"Запись на прием к врачу"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(при непосредственном обращении или по телефонной связи услугополучателя);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 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после принятия запроса на оказание государственной услуги в установленное время услугополучателю оказывается медицинская помощь. </w:t>
      </w:r>
    </w:p>
    <w:bookmarkEnd w:id="61"/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4 (четыре) минуты. Результат - проверка документов;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предварительной записи ответственным исполнителем услугодателя и устный ответ услугополучателю с указанием даты, времени приема врача в соответствии с графиком – 6 (шесть) минут. Результат – устный ответ.</w:t>
      </w:r>
    </w:p>
    <w:bookmarkEnd w:id="66"/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участвует в процессе оказания государственной услуги.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"Запись на прием к врачу"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4676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1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77"/>
    <w:bookmarkStart w:name="z10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"Прикрепление к медицинской организации, оказывающей первичную медико-санитарную помощь"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- портал).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приложению Стандарта.</w:t>
      </w:r>
    </w:p>
    <w:bookmarkEnd w:id="83"/>
    <w:bookmarkStart w:name="z1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(тридцать) минут. Результат - определение ответственного исполнителя услугодателя;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6 (шесть) часов. Результат - направление результата оказания государственной услуги на подпись руководителю услугодателя;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30 (тридцать) минут. Результат - направление результата оказания государственной услуги ответственному исполнителю услугодателя;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91"/>
    <w:bookmarkStart w:name="z12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97"/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"Прикрепление к 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организации, оказывающей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первичную медико-санитарную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помощь"</w:t>
            </w:r>
          </w:p>
        </w:tc>
      </w:tr>
    </w:tbl>
    <w:bookmarkStart w:name="z13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1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104"/>
    <w:bookmarkStart w:name="z14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 оказывается бесплатно гражданам Республики Казахстан и оралманам, платно иностранцам и лицам без гражданства (далее - услугополучатель) медицинскими организациями, оказывающими первичную медико-санитарную помощь, центрами по профилактике и борьбе со СПИДом области (далее - услугодатель).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"Добровольное анонимное и обязательное конфиденциальное медицинское обследование на наличие ВИЧ-инфекции"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справка-сертификат об исследовании на антитела к вирусу иммунодефицита человека, согласно приказа Министра здравоохранения и социального развития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№ 11145). 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обследования результат оказания государственной услуги выдается услугополучателю лично на руки. </w:t>
      </w:r>
    </w:p>
    <w:bookmarkEnd w:id="112"/>
    <w:bookmarkStart w:name="z15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ответственным исполнителем услугодателя и направление услугополучателя в процедурный кабинет для забора крови – 30 (тридцать) минут. Результат - забор крови;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доставления пробы крови для проведения исследования в лабораторию – в тот же рабочий день. Результат - доставления пробы крови в лабораторию;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крови на наличие антител к ВИЧ-инфекции, направление результата анализа крови услугодателю – 1 (один) рабочий день. Результат - направление результата анализа крови услугодателю.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анализа крови, оформление результата оказания государственной услуги ответственным исполнителем услугодателя: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– 1 (один) рабочий день;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обследования – 18 (восемнадцать) рабочих дней. Результат - оформление результата оказания государственной услуги;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122"/>
    <w:bookmarkStart w:name="z1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услугодателя; 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процедурный кабинет для забора крови; 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лаборатория. 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"Добровольное анонимное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обязательное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конфиденциальное медицинское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обследование на 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ВИЧ-инфекции"</w:t>
            </w:r>
          </w:p>
        </w:tc>
      </w:tr>
    </w:tbl>
    <w:bookmarkStart w:name="z17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28 января 2019 года № 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08.10.2019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- государственная услуга) оказывается бесплатно организациями здравоохранения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противотуберкулезной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(десять)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10 (десять) минут (согласно пункту 10 Стандарта сотрудник канцелярии услугодателя отказывает в приеме заявления).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после проверки в базе данных "Национальный регистр больных туберкулезом", направление сотруднику канцелярии услугодателя ответственным исполнителем услугодателя – 10 (десять)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10 (десять)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справки с противотуберкулезной организации"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28 января 2019 года № 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08.10.2019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- государственная услуга) оказывается бесплатно организациями здравоохранения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психоневрологической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 выданная после проверки данных в информационной системе "Регистр психических больных".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10 (десять)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после проверки в базе данных "Регистр психических больных" и направление сотруднику канцелярии услугодателя ответственным исполнителем услугодателя – 10 (десять)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10 (десять)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справки с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Алматинской области от 28 января 2019 года № 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08.10.2019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- государственная услуга) оказывается бесплатно организациями здравоохранения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наркологической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 выданная после проверки данных в информационной системе "Регистр наркологических больных".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10 (десять)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после проверки в базе данных "Регистр наркологических больных" и направление сотруднику канцелярии услугодателя ответственным исполнителем услугодателя – 10 (десять)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10 (десять)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справки с наркологической организации"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29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из медицинской карты стационарного больного"</w:t>
      </w:r>
    </w:p>
    <w:bookmarkEnd w:id="131"/>
    <w:bookmarkStart w:name="z29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2"/>
    <w:bookmarkStart w:name="z3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- государственная услуга) оказывается бесплатно медицинскими организациями, оказывающими стационарную помощь (далее - услугодатель).</w:t>
      </w:r>
    </w:p>
    <w:bookmarkEnd w:id="133"/>
    <w:bookmarkStart w:name="z30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выписки из медицинской карты стационарного больного"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134"/>
    <w:bookmarkStart w:name="z30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осуществляется через услугодателя. </w:t>
      </w:r>
    </w:p>
    <w:bookmarkEnd w:id="135"/>
    <w:bookmarkStart w:name="z3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6"/>
    <w:bookmarkStart w:name="z3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медицинской карты стационарного больного в бумажном виде по форме,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6697), подписанная врачом-ординатором, заверенная личной врачебной печатью и печатью услугодателя.</w:t>
      </w:r>
    </w:p>
    <w:bookmarkEnd w:id="137"/>
    <w:bookmarkStart w:name="z30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3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39"/>
    <w:bookmarkStart w:name="z3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40"/>
    <w:bookmarkStart w:name="z3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</w:t>
      </w:r>
    </w:p>
    <w:bookmarkEnd w:id="141"/>
    <w:bookmarkStart w:name="z3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bookmarkEnd w:id="142"/>
    <w:bookmarkStart w:name="z3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43"/>
    <w:bookmarkStart w:name="z31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4"/>
    <w:bookmarkStart w:name="z3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45"/>
    <w:bookmarkStart w:name="z3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46"/>
    <w:bookmarkStart w:name="z3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147"/>
    <w:bookmarkStart w:name="z3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выписки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стационарного больного"</w:t>
            </w:r>
          </w:p>
        </w:tc>
      </w:tr>
    </w:tbl>
    <w:bookmarkStart w:name="z32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9"/>
    <w:bookmarkStart w:name="z3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32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медицинской организации, оказывающей первичную медико-санитарную помощь"</w:t>
      </w:r>
    </w:p>
    <w:bookmarkEnd w:id="151"/>
    <w:bookmarkStart w:name="z32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2"/>
    <w:bookmarkStart w:name="z3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153"/>
    <w:bookmarkStart w:name="z3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медицинской организации, оказывающей первичную медико-санитарную помощь"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154"/>
    <w:bookmarkStart w:name="z3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55"/>
    <w:bookmarkStart w:name="z3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6"/>
    <w:bookmarkStart w:name="z3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с медицинской организации, оказывающей первичную медико-санитарную помощь, выданная по форме согласно приложению к Стандарту и по формам № 035-2/у и № 079/у, утвержденным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6697), подписанными участковым врачом или врачом общей практики, заверенными личной врачебной печатью и печатью услугодателя.</w:t>
      </w:r>
    </w:p>
    <w:bookmarkEnd w:id="157"/>
    <w:bookmarkStart w:name="z33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8"/>
    <w:bookmarkStart w:name="z3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59"/>
    <w:bookmarkStart w:name="z3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60"/>
    <w:bookmarkStart w:name="z3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</w:t>
      </w:r>
    </w:p>
    <w:bookmarkEnd w:id="161"/>
    <w:bookmarkStart w:name="z3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62"/>
    <w:bookmarkStart w:name="z3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дни).</w:t>
      </w:r>
    </w:p>
    <w:bookmarkEnd w:id="163"/>
    <w:bookmarkStart w:name="z34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4"/>
    <w:bookmarkStart w:name="z3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65"/>
    <w:bookmarkStart w:name="z3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66"/>
    <w:bookmarkStart w:name="z3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167"/>
    <w:bookmarkStart w:name="z3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медицинской организации,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оказывающей первичную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медико-санитарную помощь"</w:t>
            </w:r>
          </w:p>
        </w:tc>
      </w:tr>
    </w:tbl>
    <w:bookmarkStart w:name="z35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9"/>
    <w:bookmarkStart w:name="z3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35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нетрудоспособности"</w:t>
      </w:r>
    </w:p>
    <w:bookmarkEnd w:id="171"/>
    <w:bookmarkStart w:name="z35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2"/>
    <w:bookmarkStart w:name="z3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нетрудоспособности" (далее - государственная услуга) оказывается бесплатно субъектами здравоохранения (далее - услугодатель).</w:t>
      </w:r>
    </w:p>
    <w:bookmarkEnd w:id="173"/>
    <w:bookmarkStart w:name="z3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листа о временной нетрудоспособности"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174"/>
    <w:bookmarkStart w:name="z3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75"/>
    <w:bookmarkStart w:name="z3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6"/>
    <w:bookmarkStart w:name="z3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лист о временной нетрудоспособности с медицинской организации, оказывающей первичную медико-санитарную помощь в соответствии с приказом Министра здравоохранения и социального развития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 10964).</w:t>
      </w:r>
    </w:p>
    <w:bookmarkEnd w:id="177"/>
    <w:bookmarkStart w:name="z36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8"/>
    <w:bookmarkStart w:name="z3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79"/>
    <w:bookmarkStart w:name="z36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80"/>
    <w:bookmarkStart w:name="z36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не более 15 (пятнадцати) минут. Результат - направление ответственному исполнителю услугодателя;</w:t>
      </w:r>
    </w:p>
    <w:bookmarkEnd w:id="181"/>
    <w:bookmarkStart w:name="z36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82"/>
    <w:bookmarkStart w:name="z36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3"/>
    <w:bookmarkStart w:name="z37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84"/>
    <w:bookmarkStart w:name="z3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85"/>
    <w:bookmarkStart w:name="z3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186"/>
    <w:bookmarkStart w:name="z3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листа о временной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нетрудоспособности"</w:t>
            </w:r>
          </w:p>
        </w:tc>
      </w:tr>
    </w:tbl>
    <w:bookmarkStart w:name="z37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8"/>
    <w:bookmarkStart w:name="z3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38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нетрудоспособности"</w:t>
      </w:r>
    </w:p>
    <w:bookmarkEnd w:id="190"/>
    <w:bookmarkStart w:name="z38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1"/>
    <w:bookmarkStart w:name="z3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нетрудоспособности" (далее - государственная услуга) оказывается бесплатно субъектами здравоохранения (далее - услугодатель).</w:t>
      </w:r>
    </w:p>
    <w:bookmarkEnd w:id="192"/>
    <w:bookmarkStart w:name="z3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о временной нетрудоспособности"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193"/>
    <w:bookmarkStart w:name="z3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94"/>
    <w:bookmarkStart w:name="z3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5"/>
    <w:bookmarkStart w:name="z3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справки о временной нетрудоспособности с медицинской организации, оказывающей первичную медико-санитарную помощь в соответствии с приказом Министра здравоохранения и социального развития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 10964).</w:t>
      </w:r>
    </w:p>
    <w:bookmarkEnd w:id="196"/>
    <w:bookmarkStart w:name="z39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7"/>
    <w:bookmarkStart w:name="z3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8"/>
    <w:bookmarkStart w:name="z3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9"/>
    <w:bookmarkStart w:name="z3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не более 15 (пятнадцати) минут. Результат - направление ответственному исполнителю услугодателя;</w:t>
      </w:r>
    </w:p>
    <w:bookmarkEnd w:id="200"/>
    <w:bookmarkStart w:name="z3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01"/>
    <w:bookmarkStart w:name="z39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2"/>
    <w:bookmarkStart w:name="z3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03"/>
    <w:bookmarkStart w:name="z3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04"/>
    <w:bookmarkStart w:name="z3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205"/>
    <w:bookmarkStart w:name="z4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 о временной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нетрудоспособности"</w:t>
            </w:r>
          </w:p>
        </w:tc>
      </w:tr>
    </w:tbl>
    <w:bookmarkStart w:name="z40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7"/>
    <w:bookmarkStart w:name="z4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41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</w:t>
      </w:r>
    </w:p>
    <w:bookmarkEnd w:id="209"/>
    <w:bookmarkStart w:name="z41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0"/>
    <w:bookmarkStart w:name="z4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211"/>
    <w:bookmarkStart w:name="z4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212"/>
    <w:bookmarkStart w:name="z4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213"/>
    <w:bookmarkStart w:name="z4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14"/>
    <w:bookmarkStart w:name="z4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15"/>
    <w:bookmarkStart w:name="z4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к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приложению 2 к Стандарту;</w:t>
      </w:r>
    </w:p>
    <w:bookmarkEnd w:id="216"/>
    <w:bookmarkStart w:name="z4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приложению 3 к Стандарту.</w:t>
      </w:r>
    </w:p>
    <w:bookmarkEnd w:id="217"/>
    <w:bookmarkStart w:name="z42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8"/>
    <w:bookmarkStart w:name="z4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19"/>
    <w:bookmarkStart w:name="z4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0"/>
    <w:bookmarkStart w:name="z4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не более 30 (тридцати) минут. Результат - направление руководителю услугодателя;</w:t>
      </w:r>
    </w:p>
    <w:bookmarkEnd w:id="221"/>
    <w:bookmarkStart w:name="z4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2"/>
    <w:bookmarkStart w:name="z4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</w:t>
      </w:r>
    </w:p>
    <w:bookmarkEnd w:id="223"/>
    <w:bookmarkStart w:name="z4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 (три) часа. Результат - направление результата оказания государственной услуги ответственному исполнителю услугодателя;</w:t>
      </w:r>
    </w:p>
    <w:bookmarkEnd w:id="224"/>
    <w:bookmarkStart w:name="z4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не более 30 (тридцати) минут. Результат - выдача результата оказания государственной услуги.</w:t>
      </w:r>
    </w:p>
    <w:bookmarkEnd w:id="225"/>
    <w:bookmarkStart w:name="z42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6"/>
    <w:bookmarkStart w:name="z4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27"/>
    <w:bookmarkStart w:name="z4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28"/>
    <w:bookmarkStart w:name="z4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9"/>
    <w:bookmarkStart w:name="z4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30"/>
    <w:bookmarkStart w:name="z4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согласия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отзыва согласия на прижизненное,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добровольное пожертвование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тканей (части ткани) и 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(части органов) 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смерти в целях трансплантации"</w:t>
            </w:r>
          </w:p>
        </w:tc>
      </w:tr>
    </w:tbl>
    <w:bookmarkStart w:name="z44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2"/>
    <w:bookmarkStart w:name="z4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44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bookmarkEnd w:id="234"/>
    <w:bookmarkStart w:name="z44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5"/>
    <w:bookmarkStart w:name="z4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- государственная услуга) оказывается на платной основе медицинскими организациями (далее - услугодатель).</w:t>
      </w:r>
    </w:p>
    <w:bookmarkEnd w:id="236"/>
    <w:bookmarkStart w:name="z4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"Прохождение предварительных обязательных медицинских осмотров"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237"/>
    <w:bookmarkStart w:name="z4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 услугодателя. </w:t>
      </w:r>
    </w:p>
    <w:bookmarkEnd w:id="238"/>
    <w:bookmarkStart w:name="z4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39"/>
    <w:bookmarkStart w:name="z4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услугодателя (далее - Справка) по форме № 086/у,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240"/>
    <w:bookmarkStart w:name="z4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 форме согласно приложению Стандарта, подписанная руководителем услугодателя.</w:t>
      </w:r>
    </w:p>
    <w:bookmarkEnd w:id="241"/>
    <w:bookmarkStart w:name="z4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</w:r>
    </w:p>
    <w:bookmarkEnd w:id="242"/>
    <w:bookmarkStart w:name="z45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3"/>
    <w:bookmarkStart w:name="z4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4"/>
    <w:bookmarkStart w:name="z4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5"/>
    <w:bookmarkStart w:name="z4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</w:t>
      </w:r>
    </w:p>
    <w:bookmarkEnd w:id="246"/>
    <w:bookmarkStart w:name="z4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не более 7 (семи) часов. Результат - направление результата оказания государственной услуги на подпись руководителю услугодателя;</w:t>
      </w:r>
    </w:p>
    <w:bookmarkEnd w:id="247"/>
    <w:bookmarkStart w:name="z4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bookmarkEnd w:id="248"/>
    <w:bookmarkStart w:name="z4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49"/>
    <w:bookmarkStart w:name="z46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0"/>
    <w:bookmarkStart w:name="z4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51"/>
    <w:bookmarkStart w:name="z4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52"/>
    <w:bookmarkStart w:name="z4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53"/>
    <w:bookmarkStart w:name="z4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254"/>
    <w:bookmarkStart w:name="z4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предварительных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медицинских осмотров"</w:t>
            </w:r>
          </w:p>
        </w:tc>
      </w:tr>
    </w:tbl>
    <w:bookmarkStart w:name="z47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6"/>
    <w:bookmarkStart w:name="z4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4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скорой медицинской помощи"</w:t>
      </w:r>
    </w:p>
    <w:bookmarkEnd w:id="258"/>
    <w:bookmarkStart w:name="z48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9"/>
    <w:bookmarkStart w:name="z4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скорой медицинской помощи" (далее - государственная услуга) оказывается бесплатно субъектами здравоохранения (далее - услугодатель).</w:t>
      </w:r>
    </w:p>
    <w:bookmarkEnd w:id="260"/>
    <w:bookmarkStart w:name="z4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"Оказание скорой медицинской помощи"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261"/>
    <w:bookmarkStart w:name="z4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 услугодателя. </w:t>
      </w:r>
    </w:p>
    <w:bookmarkEnd w:id="262"/>
    <w:bookmarkStart w:name="z4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63"/>
    <w:bookmarkStart w:name="z4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оказание скорой медицинской помощи (в соответствии с Правилами оказания скорой медицинской помощи, утвержденными приказом Министра здравоохранения Республики Казахстан от 3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№ 15473).</w:t>
      </w:r>
    </w:p>
    <w:bookmarkEnd w:id="264"/>
    <w:bookmarkStart w:name="z48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5"/>
    <w:bookmarkStart w:name="z4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66"/>
    <w:bookmarkStart w:name="z4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67"/>
    <w:bookmarkStart w:name="z4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5 (пять) минут. Результат - направление ответственному исполнителю услугодателя;</w:t>
      </w:r>
    </w:p>
    <w:bookmarkEnd w:id="268"/>
    <w:bookmarkStart w:name="z4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часов. Результат - направление результата оказания государственной услуги на подпись руководителю услугодателя;</w:t>
      </w:r>
    </w:p>
    <w:bookmarkEnd w:id="269"/>
    <w:bookmarkStart w:name="z4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bookmarkEnd w:id="270"/>
    <w:bookmarkStart w:name="z4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5 (пять) минут. Результат - выдача результата оказания государственной услуги.</w:t>
      </w:r>
    </w:p>
    <w:bookmarkEnd w:id="271"/>
    <w:bookmarkStart w:name="z49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2"/>
    <w:bookmarkStart w:name="z4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3"/>
    <w:bookmarkStart w:name="z4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74"/>
    <w:bookmarkStart w:name="z4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75"/>
    <w:bookmarkStart w:name="z5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276"/>
    <w:bookmarkStart w:name="z5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"Оказание скорой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помощи"</w:t>
            </w:r>
          </w:p>
        </w:tc>
      </w:tr>
    </w:tbl>
    <w:bookmarkStart w:name="z50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8"/>
    <w:bookmarkStart w:name="z5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51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280"/>
    <w:bookmarkStart w:name="z51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1"/>
    <w:bookmarkStart w:name="z5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- государственная услуга) оказывается бесплатно субъектами здравоохранения (далее - услугодатель).</w:t>
      </w:r>
    </w:p>
    <w:bookmarkEnd w:id="282"/>
    <w:bookmarkStart w:name="z5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283"/>
    <w:bookmarkStart w:name="z5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284"/>
    <w:bookmarkStart w:name="z5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85"/>
    <w:bookmarkStart w:name="z5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на госпитализацию в стационар, выданная по форме 001-3/у, утвержденной приказом исполняющего обязанности Министра здравоохранения Республики Казахстан от 23 ноября 2010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286"/>
    <w:bookmarkStart w:name="z51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7"/>
    <w:bookmarkStart w:name="z5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88"/>
    <w:bookmarkStart w:name="z5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89"/>
    <w:bookmarkStart w:name="z5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минут. Результат - направление ответственному исполнителю услугодателя;</w:t>
      </w:r>
    </w:p>
    <w:bookmarkEnd w:id="290"/>
    <w:bookmarkStart w:name="z5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 (в соответствии с Правилами выдачи направления пациентам на госпитализацию в стационар в рамках гарантированного объема бесплатной медицинской помощи через портал Бюро госпитализации, утвержденными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№ 12204). Результат - направление результата оказания государственной услуги на подпись руководителю услугодателя;</w:t>
      </w:r>
    </w:p>
    <w:bookmarkEnd w:id="291"/>
    <w:bookmarkStart w:name="z5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15 (пятнадцать) минут. Результат - направление результата оказания государственной услуги сотруднику канцелярии услугодателя;</w:t>
      </w:r>
    </w:p>
    <w:bookmarkEnd w:id="292"/>
    <w:bookmarkStart w:name="z5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93"/>
    <w:bookmarkStart w:name="z52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4"/>
    <w:bookmarkStart w:name="z5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5"/>
    <w:bookmarkStart w:name="z5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96"/>
    <w:bookmarkStart w:name="z5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97"/>
    <w:bookmarkStart w:name="z5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298"/>
    <w:bookmarkStart w:name="z5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направления пациентам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госпитализацию в стационар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бесплатной 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 через портал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Бюро госпитализации"</w:t>
            </w:r>
          </w:p>
        </w:tc>
      </w:tr>
    </w:tbl>
    <w:bookmarkStart w:name="z54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0"/>
    <w:bookmarkStart w:name="z5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bookmarkStart w:name="z54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допуске к управлению транспортным средством"</w:t>
      </w:r>
    </w:p>
    <w:bookmarkEnd w:id="302"/>
    <w:bookmarkStart w:name="z54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3"/>
    <w:bookmarkStart w:name="z5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допуске к управлению транспортным средством" (далее - государственная услуга) оказывается бесплатно медицинскими организациями (далее - услугодатель).</w:t>
      </w:r>
    </w:p>
    <w:bookmarkEnd w:id="304"/>
    <w:bookmarkStart w:name="z5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о допуске к управлению транспортным средством" утвержденного приказом Министра здравоохранения и социального развития Республики Казахстан от 27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305"/>
    <w:bookmarkStart w:name="z5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 услугодателя. </w:t>
      </w:r>
    </w:p>
    <w:bookmarkEnd w:id="306"/>
    <w:bookmarkStart w:name="z5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307"/>
    <w:bookmarkStart w:name="z5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о допуске к управлению транспортом, выданная по форме № 083/у,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 </w:t>
      </w:r>
    </w:p>
    <w:bookmarkEnd w:id="308"/>
    <w:bookmarkStart w:name="z55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9"/>
    <w:bookmarkStart w:name="z5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10"/>
    <w:bookmarkStart w:name="z5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11"/>
    <w:bookmarkStart w:name="z5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5 (пять) минут. Результат - направление ответственному исполнителю услугодателя;</w:t>
      </w:r>
    </w:p>
    <w:bookmarkEnd w:id="312"/>
    <w:bookmarkStart w:name="z5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 (в соответствии с Правилами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приказом Министра здравоохранения Республики Казахстан от 20 марта 2013 года № 166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№ 8437). Результат - направление результата оказания государственной услуги на подпись руководителю услугодателя;</w:t>
      </w:r>
    </w:p>
    <w:bookmarkEnd w:id="313"/>
    <w:bookmarkStart w:name="z5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bookmarkEnd w:id="314"/>
    <w:bookmarkStart w:name="z5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до 5 (пяти) минут. Результат - выдача результата оказания государственной услуги.</w:t>
      </w:r>
    </w:p>
    <w:bookmarkEnd w:id="315"/>
    <w:bookmarkStart w:name="z56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6"/>
    <w:bookmarkStart w:name="z5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7"/>
    <w:bookmarkStart w:name="z5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18"/>
    <w:bookmarkStart w:name="z5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19"/>
    <w:bookmarkStart w:name="z5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320"/>
    <w:bookmarkStart w:name="z5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 о допуске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управлению транспортным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средством"</w:t>
            </w:r>
          </w:p>
        </w:tc>
      </w:tr>
    </w:tbl>
    <w:bookmarkStart w:name="z5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2"/>
    <w:bookmarkStart w:name="z5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утвержденное постановлением акимата Алматинской области от 28 января 2019 года № 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постановления акимата Алматинской области от 08.10.2019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- государственная услуга) оказывается бесплатно местным исполнительным органом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субъектов здравоохранения (далее -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приложению 1 к Стандарту (далее - заключение).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выдается в соответствии с Правилами направления граждан Республики Казахстан на лечение за рубеж за счет бюджетных средств, утвержденных приказом Министра здравоохранения и социального развития Республики Казахстан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№ 11795).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 (согласно пункту 10 Стандарта сотрудник канцелярии услугодателя отказывает в приеме заявления).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в течение 1 (одного) рабочего дня и 7 (семи) рабочих часов.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результата оказания государственной услуги – 30 (тридцать) минут. Результат - выдача результата оказания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утвержденное постановлением акимата Алматинской области от 28 января 2019 года № 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постановления акимата Алматинской области от 08.10.2019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нуждаемости в санаторно-курортном лечении"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нуждаемости в санаторно-курортном лечении" (далее - государственная услуга) оказывается бесплатно местным исполнительным органом области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заключения о нуждаемости в санаторно-курортном лечении"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санаторно – курортная карта, выданная по форме 072/у, утвержденной приказом исполняющего обязанности Министра здравоохранения Республики Казахстан от 23 ноября 2010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Start w:name="z1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 (согласно пункту 10 Стандарта сотрудник канцелярии услугодателя отказывает в приеме заявления). Результат - направление ответственному исполнителю услугодателя;</w:t>
      </w:r>
    </w:p>
    <w:bookmarkEnd w:id="324"/>
    <w:bookmarkStart w:name="z1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в течение 7 (семи) рабочих часов. Результат - направление результата оказания государственной услуги сотруднику канцелярии услугодателя;</w:t>
      </w:r>
    </w:p>
    <w:bookmarkEnd w:id="325"/>
    <w:bookmarkStart w:name="z1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результата оказания государственной услуги – 30 (тридцать) минут. Результат - выдача результата оказания государственной услуги. </w:t>
      </w:r>
    </w:p>
    <w:bookmarkEnd w:id="326"/>
    <w:bookmarkStart w:name="z17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7"/>
    <w:bookmarkStart w:name="z18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8"/>
    <w:bookmarkStart w:name="z1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9"/>
    <w:bookmarkStart w:name="z1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30"/>
    <w:bookmarkStart w:name="z18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заключения о нуждаемости в санаторно-курортном лечении" </w:t>
            </w:r>
          </w:p>
        </w:tc>
      </w:tr>
    </w:tbl>
    <w:bookmarkStart w:name="z18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32"/>
    <w:bookmarkStart w:name="z18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приложения в редакции постановления акимата Алматинской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334"/>
    <w:bookmarkStart w:name="z5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регламентов государственных услуг в области здравоохранения" от 7 февраля 2018 года № 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4528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марта 2018 года в Эталонном контрольном банке нормативных правовых актов Республики Казахстан);</w:t>
      </w:r>
    </w:p>
    <w:bookmarkEnd w:id="335"/>
    <w:bookmarkStart w:name="z5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14 сентября 2015 года № 412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декабря 2015 года в информационно-правовой системе "Әділет").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