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609" w14:textId="c20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января 2019 года № 42. Зарегистрировано Департаментом юстиции Алматинской области 1 февраля 2019 года № 5045.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акимат Алматинской области ПОСТАНОВЛЯЕТ: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справок по опеке и попечительству"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об опеке и попечительству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предусмотренными в пункте 10 Стандарта.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15 (пятнадцать) минут. Результат - направление результата оказания государственной услуги на подпись руководителю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и направление ответственному исполнителю услугодателя – 10 (десять) минут. Результат - направление результата оказания государственной услуги ответственному исполнителю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5 (пять) минут. Результат - выдача результата оказания государственной услуги.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района и города областного значения об установлении опеки или попечительства по форме согласно приложению 1 к Стандарту либо мотивированный ответ об отказе в оказании государственной услуги, по основаниям предусмотренных пунктом 10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18 (восемнадцать) рабочих дней.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Стандарта, и (или) документов с истекшим сроком действия услугодатель отказывает в приеме заявления), направляет принятые документы услугодателю - 15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"Установление опеки или попечительства над ребенком-сиротой (детьми-сиротами) и ребенком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попечения родителей"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1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54"/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справок для распоряжения имуществом несовершеннолетних детей и оформления наследства несовершеннолетним детям"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для распоряжения имуществом несовершеннолетних детей и оформления наследства несовершеннолетним детям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предусмотренными в пункте 10 Стандарта.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2"/>
    <w:bookmarkStart w:name="z11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70"/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6"/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справок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распоряжения имуществом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несовершеннолетних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оформления наследства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несовершеннолетним детям"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5"/>
    <w:bookmarkStart w:name="z8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86"/>
    <w:bookmarkStart w:name="z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бесплатно физическим лицам (далее - услугополучатель) акимом поселка, села, сельского округа (далее – услугодатель).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 предоставлении бесплатного подвоза к общеобразовательной организации образования и обратно домой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8"/>
    <w:bookmarkStart w:name="z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2"/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106"/>
    <w:bookmarkStart w:name="z10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Стандарту), направляет принятые документы услугодателю - 15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1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08"/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09"/>
    <w:bookmarkStart w:name="z1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10"/>
    <w:bookmarkStart w:name="z1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1"/>
    <w:bookmarkStart w:name="z1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2"/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3"/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предоставлении бесплатного и льготного питания в общеобразовательной школе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в пункте 10 Стандарта.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и (или) бумажная.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17"/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8"/>
    <w:bookmarkStart w:name="z20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20"/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21"/>
    <w:bookmarkStart w:name="z2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23"/>
    <w:bookmarkStart w:name="z2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124"/>
    <w:bookmarkStart w:name="z2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25"/>
    <w:bookmarkStart w:name="z2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126"/>
    <w:bookmarkStart w:name="z21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2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8"/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30"/>
    <w:bookmarkStart w:name="z2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31"/>
    <w:bookmarkStart w:name="z2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32"/>
    <w:bookmarkStart w:name="z21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3"/>
    <w:bookmarkStart w:name="z2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34"/>
    <w:bookmarkStart w:name="z2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5"/>
    <w:bookmarkStart w:name="z2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136"/>
    <w:bookmarkStart w:name="z2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</w:t>
      </w:r>
    </w:p>
    <w:bookmarkEnd w:id="137"/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льготного питания отдельным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 обучающихся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воспитанников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общеобразовательных школах"</w:t>
            </w:r>
          </w:p>
        </w:tc>
      </w:tr>
    </w:tbl>
    <w:bookmarkStart w:name="z23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9"/>
    <w:bookmarkStart w:name="z2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23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41"/>
    <w:bookmarkStart w:name="z23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2"/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43"/>
    <w:bookmarkStart w:name="z2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44"/>
    <w:bookmarkStart w:name="z2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5"/>
    <w:bookmarkStart w:name="z2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6"/>
    <w:bookmarkStart w:name="z2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7"/>
    <w:bookmarkStart w:name="z2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8"/>
    <w:bookmarkStart w:name="z2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49"/>
    <w:bookmarkStart w:name="z2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0"/>
    <w:bookmarkStart w:name="z2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51"/>
    <w:bookmarkStart w:name="z2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2"/>
    <w:bookmarkStart w:name="z25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2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54"/>
    <w:bookmarkStart w:name="z2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55"/>
    <w:bookmarkStart w:name="z2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56"/>
    <w:bookmarkStart w:name="z2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15 (пятнадцать) минут. Результат - определение ответственного исполнителя услугодателя;</w:t>
      </w:r>
    </w:p>
    <w:bookmarkEnd w:id="157"/>
    <w:bookmarkStart w:name="z2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7 (семь) часов. Результат - направление результата оказания государственной услуги на подпись руководителю услугодателя;</w:t>
      </w:r>
    </w:p>
    <w:bookmarkEnd w:id="158"/>
    <w:bookmarkStart w:name="z2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15 (пятнадцать) минут. Результат - направление результата оказания государственной услуги ответственному исполнителю услугодателя;</w:t>
      </w:r>
    </w:p>
    <w:bookmarkEnd w:id="159"/>
    <w:bookmarkStart w:name="z2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60"/>
    <w:bookmarkStart w:name="z25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2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62"/>
    <w:bookmarkStart w:name="z2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63"/>
    <w:bookmarkStart w:name="z2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64"/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65"/>
    <w:bookmarkStart w:name="z2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66"/>
    <w:bookmarkStart w:name="z2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7"/>
    <w:bookmarkStart w:name="z2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9"/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 </w:t>
      </w:r>
    </w:p>
    <w:bookmarkEnd w:id="170"/>
    <w:bookmarkStart w:name="z2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71"/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172"/>
    <w:bookmarkStart w:name="z2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73"/>
    <w:bookmarkStart w:name="z2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174"/>
    <w:bookmarkStart w:name="z2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</w:t>
      </w:r>
    </w:p>
    <w:bookmarkEnd w:id="175"/>
    <w:bookmarkStart w:name="z2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"Назначение выплаты 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опекунам или попечителям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ребенка-сироты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(детей-сирот) и ребенка (детей),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оставшегося без 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родителей"</w:t>
            </w:r>
          </w:p>
        </w:tc>
      </w:tr>
    </w:tbl>
    <w:bookmarkStart w:name="z28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7"/>
    <w:bookmarkStart w:name="z2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2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179"/>
    <w:bookmarkStart w:name="z2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"/>
    <w:bookmarkStart w:name="z2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81"/>
    <w:bookmarkStart w:name="z2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82"/>
    <w:bookmarkStart w:name="z2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веб-портал"электронного правительства" www.egov.kz (далее – портал).</w:t>
      </w:r>
    </w:p>
    <w:bookmarkEnd w:id="183"/>
    <w:bookmarkStart w:name="z2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84"/>
    <w:bookmarkStart w:name="z2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заключении договора о передаче ребенка (детей) на патронатное воспитание согласно приложению 1 к Стандарту и решение о назначении денежных средств, выделяемых патронатным воспитателям на содержание ребенка (детей) по форме, согласно приложению 2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5"/>
    <w:bookmarkStart w:name="z2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6"/>
    <w:bookmarkStart w:name="z2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7"/>
    <w:bookmarkStart w:name="z2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2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9"/>
    <w:bookmarkStart w:name="z2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0"/>
    <w:bookmarkStart w:name="z3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91"/>
    <w:bookmarkStart w:name="z3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92"/>
    <w:bookmarkStart w:name="z3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93"/>
    <w:bookmarkStart w:name="z3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94"/>
    <w:bookmarkStart w:name="z3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195"/>
    <w:bookmarkStart w:name="z3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6"/>
    <w:bookmarkStart w:name="z3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97"/>
    <w:bookmarkStart w:name="z3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98"/>
    <w:bookmarkStart w:name="z3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99"/>
    <w:bookmarkStart w:name="z3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00"/>
    <w:bookmarkStart w:name="z3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01"/>
    <w:bookmarkStart w:name="z3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2"/>
    <w:bookmarkStart w:name="z3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03"/>
    <w:bookmarkStart w:name="z3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204"/>
    <w:bookmarkStart w:name="z3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205"/>
    <w:bookmarkStart w:name="z3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"Передача ребенка (детей)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патронатное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назначение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денежных средств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содержание ребенка (детей),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переданного патронатным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воспитателям"</w:t>
            </w:r>
          </w:p>
        </w:tc>
      </w:tr>
    </w:tbl>
    <w:bookmarkStart w:name="z3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7"/>
    <w:bookmarkStart w:name="z3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3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09"/>
    <w:bookmarkStart w:name="z33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0"/>
    <w:bookmarkStart w:name="z3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11"/>
    <w:bookmarkStart w:name="z3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учет лиц, желающих усыновить детей"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212"/>
    <w:bookmarkStart w:name="z3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13"/>
    <w:bookmarkStart w:name="z3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14"/>
    <w:bookmarkStart w:name="z3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готовности заключения возможности (невозможности) быть кандидатом(ами) в усыновители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15"/>
    <w:bookmarkStart w:name="z3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6"/>
    <w:bookmarkStart w:name="z3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7"/>
    <w:bookmarkStart w:name="z34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3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9"/>
    <w:bookmarkStart w:name="z3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0"/>
    <w:bookmarkStart w:name="z3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21"/>
    <w:bookmarkStart w:name="z3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2"/>
    <w:bookmarkStart w:name="z3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23"/>
    <w:bookmarkStart w:name="z3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24"/>
    <w:bookmarkStart w:name="z3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25"/>
    <w:bookmarkStart w:name="z34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6"/>
    <w:bookmarkStart w:name="z3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7"/>
    <w:bookmarkStart w:name="z3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28"/>
    <w:bookmarkStart w:name="z3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29"/>
    <w:bookmarkStart w:name="z3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30"/>
    <w:bookmarkStart w:name="z3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31"/>
    <w:bookmarkStart w:name="z3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2"/>
    <w:bookmarkStart w:name="z3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33"/>
    <w:bookmarkStart w:name="z3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234"/>
    <w:bookmarkStart w:name="z3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235"/>
    <w:bookmarkStart w:name="z3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учет 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желающих усыновить детей"</w:t>
            </w:r>
          </w:p>
        </w:tc>
      </w:tr>
    </w:tbl>
    <w:bookmarkStart w:name="z36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7"/>
    <w:bookmarkStart w:name="z3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36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39"/>
    <w:bookmarkStart w:name="z37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0"/>
    <w:bookmarkStart w:name="z3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41"/>
    <w:bookmarkStart w:name="z3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242"/>
    <w:bookmarkStart w:name="z3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43"/>
    <w:bookmarkStart w:name="z3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44"/>
    <w:bookmarkStart w:name="z3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45"/>
    <w:bookmarkStart w:name="z3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6"/>
    <w:bookmarkStart w:name="z3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7"/>
    <w:bookmarkStart w:name="z37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8"/>
    <w:bookmarkStart w:name="z3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9"/>
    <w:bookmarkStart w:name="z3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0"/>
    <w:bookmarkStart w:name="z3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51"/>
    <w:bookmarkStart w:name="z3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52"/>
    <w:bookmarkStart w:name="z3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253"/>
    <w:bookmarkStart w:name="z3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4"/>
    <w:bookmarkStart w:name="z3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55"/>
    <w:bookmarkStart w:name="z38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6"/>
    <w:bookmarkStart w:name="z3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57"/>
    <w:bookmarkStart w:name="z3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58"/>
    <w:bookmarkStart w:name="z3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59"/>
    <w:bookmarkStart w:name="z3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60"/>
    <w:bookmarkStart w:name="z3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61"/>
    <w:bookmarkStart w:name="z39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2"/>
    <w:bookmarkStart w:name="z3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63"/>
    <w:bookmarkStart w:name="z3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264"/>
    <w:bookmarkStart w:name="z3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265"/>
    <w:bookmarkStart w:name="z3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"Назначение единовременной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денежной выплаты в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усыновлением ребенка-сироты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(или) ребенка, оставшегося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попечения родителей"</w:t>
            </w:r>
          </w:p>
        </w:tc>
      </w:tr>
    </w:tbl>
    <w:bookmarkStart w:name="z40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7"/>
    <w:bookmarkStart w:name="z4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4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городов, организациями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Start w:name="z1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70"/>
    <w:bookmarkStart w:name="z1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71"/>
    <w:bookmarkStart w:name="z1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72"/>
    <w:bookmarkStart w:name="z1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73"/>
    <w:bookmarkStart w:name="z1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74"/>
    <w:bookmarkStart w:name="z1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75"/>
    <w:bookmarkStart w:name="z15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6"/>
    <w:bookmarkStart w:name="z1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7"/>
    <w:bookmarkStart w:name="z1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78"/>
    <w:bookmarkStart w:name="z1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79"/>
    <w:bookmarkStart w:name="z1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80"/>
    <w:bookmarkStart w:name="z1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81"/>
    <w:bookmarkStart w:name="z16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2"/>
    <w:bookmarkStart w:name="z1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83"/>
    <w:bookmarkStart w:name="z16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84"/>
    <w:bookmarkStart w:name="z1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(в случае предоставления услугополучателем неполного пакета документов согласно пункту 9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Стандарту), направляет принятые документы услугодателю - 15 (пятнадцать) минут; </w:t>
      </w:r>
    </w:p>
    <w:bookmarkEnd w:id="285"/>
    <w:bookmarkStart w:name="z1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286"/>
    <w:bookmarkStart w:name="z1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287"/>
    <w:bookmarkStart w:name="z1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88"/>
    <w:bookmarkStart w:name="z1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289"/>
    <w:bookmarkStart w:name="z1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 </w:t>
      </w:r>
    </w:p>
    <w:bookmarkEnd w:id="290"/>
    <w:bookmarkStart w:name="z1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и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направлений на 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отдыха в загородных и пришкольных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лагерях отдельным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обучающихся и воспитанников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18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2"/>
    <w:bookmarkStart w:name="z1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45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294"/>
    <w:bookmarkStart w:name="z45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5"/>
    <w:bookmarkStart w:name="z4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96"/>
    <w:bookmarkStart w:name="z4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297"/>
    <w:bookmarkStart w:name="z4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98"/>
    <w:bookmarkStart w:name="z4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99"/>
    <w:bookmarkStart w:name="z4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00"/>
    <w:bookmarkStart w:name="z4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1"/>
    <w:bookmarkStart w:name="z4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302"/>
    <w:bookmarkStart w:name="z4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03"/>
    <w:bookmarkStart w:name="z46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4"/>
    <w:bookmarkStart w:name="z4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05"/>
    <w:bookmarkStart w:name="z4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06"/>
    <w:bookmarkStart w:name="z4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307"/>
    <w:bookmarkStart w:name="z4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08"/>
    <w:bookmarkStart w:name="z4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309"/>
    <w:bookmarkStart w:name="z4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0"/>
    <w:bookmarkStart w:name="z4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311"/>
    <w:bookmarkStart w:name="z47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2"/>
    <w:bookmarkStart w:name="z4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3"/>
    <w:bookmarkStart w:name="z4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4"/>
    <w:bookmarkStart w:name="z4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5"/>
    <w:bookmarkStart w:name="z4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16"/>
    <w:bookmarkStart w:name="z4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7"/>
    <w:bookmarkStart w:name="z47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8"/>
    <w:bookmarkStart w:name="z4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19"/>
    <w:bookmarkStart w:name="z4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20"/>
    <w:bookmarkStart w:name="z4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321"/>
    <w:bookmarkStart w:name="z4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322"/>
    <w:bookmarkStart w:name="z4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23"/>
    <w:bookmarkStart w:name="z4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24"/>
    <w:bookmarkStart w:name="z4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свидания с ребенком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родителям, лишенным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родительских прав,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оказывающие на ребенка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негативного влияния"</w:t>
            </w:r>
          </w:p>
        </w:tc>
      </w:tr>
    </w:tbl>
    <w:bookmarkStart w:name="z49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6"/>
    <w:bookmarkStart w:name="z4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5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28"/>
    <w:bookmarkStart w:name="z18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 1. Общие положения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"Передача ребенка (детей) на воспитание в приемную семью и назначение выплаты денежных средств на их содержание"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передаче ребенка (детей) на воспитание в приемную семью по форме согласно приложению 1 к Стандарту и решение о назначении выплаты денежных средств на их содержание по форме согласно приложению 2 к Стандарту,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53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330"/>
    <w:bookmarkStart w:name="z53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1"/>
    <w:bookmarkStart w:name="z5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332"/>
    <w:bookmarkStart w:name="z5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органа опеки и попечительства об учете мнения ребенка, достигшего десятилетнего возраста"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333"/>
    <w:bookmarkStart w:name="z5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34"/>
    <w:bookmarkStart w:name="z5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35"/>
    <w:bookmarkStart w:name="z5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органа опеки и попечительства об учете мнения ребенка, достигшего десятилетнего возраста по форме согласно приложению 1 к Стандарту либо мотивированный ответ об отказе в оказании государственной услуги, по основаниям предусмотренных пунктом 10 Стандарта.</w:t>
      </w:r>
    </w:p>
    <w:bookmarkEnd w:id="336"/>
    <w:bookmarkStart w:name="z5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7"/>
    <w:bookmarkStart w:name="z54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8"/>
    <w:bookmarkStart w:name="z5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39"/>
    <w:bookmarkStart w:name="z5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40"/>
    <w:bookmarkStart w:name="z5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341"/>
    <w:bookmarkStart w:name="z5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42"/>
    <w:bookmarkStart w:name="z5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343"/>
    <w:bookmarkStart w:name="z5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44"/>
    <w:bookmarkStart w:name="z5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45"/>
    <w:bookmarkStart w:name="z55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6"/>
    <w:bookmarkStart w:name="z5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47"/>
    <w:bookmarkStart w:name="z5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8"/>
    <w:bookmarkStart w:name="z5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9"/>
    <w:bookmarkStart w:name="z5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50"/>
    <w:bookmarkStart w:name="z5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опеки и попечительства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учете мнения ребенка,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достигшего десятилетнего возраста"</w:t>
            </w:r>
          </w:p>
        </w:tc>
      </w:tr>
    </w:tbl>
    <w:bookmarkStart w:name="z56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2"/>
    <w:bookmarkStart w:name="z5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января 2019 года № 42</w:t>
            </w:r>
          </w:p>
        </w:tc>
      </w:tr>
    </w:tbl>
    <w:bookmarkStart w:name="z56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354"/>
    <w:bookmarkStart w:name="z5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"Әділет").</w:t>
      </w:r>
    </w:p>
    <w:bookmarkEnd w:id="355"/>
    <w:bookmarkStart w:name="z5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2 июня 2016 года № 275 "О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2016 года в информационно-правовой системе "Әділет").</w:t>
      </w:r>
    </w:p>
    <w:bookmarkEnd w:id="356"/>
    <w:bookmarkStart w:name="z5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абзацы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 марта 2018 года № 88 "О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апреля 2018 года в Эталонном контрольном банке нормативных правовых актов Республики Казахстан).</w:t>
      </w:r>
    </w:p>
    <w:bookmarkEnd w:id="357"/>
    <w:bookmarkStart w:name="z5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Алматинской области от 14 марта 2018 года № 122 "О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апреля 2018 года в Эталонном контрольном банке нормативных правовых актов Республики Казахстан).</w:t>
      </w:r>
    </w:p>
    <w:bookmarkEnd w:id="358"/>
    <w:bookmarkStart w:name="z5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акимата Алматинской области от 4 мая 2018 года № 213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4 июня 2018 года в Эталонном контрольном банке нормативных правовых актов Республики Казахстан). 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