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c06f" w14:textId="aa2c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Шалкарскому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3 декабря 2019 года № 289. Зарегистрировано Департаментом юстиции Актюбинской области 28 декабря 2019 года № 6508.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Шалкарскому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Шалкарского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Шалкарского района от 3 декабря 2019 года № 289</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Шалкарскому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"Шалкарское локомотиворемонтное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"Укрупненная Шалкарская дистанция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"Қазақстан темір жолы" - "Шалкарская дистанция сигнализация 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"Шалкарское вагоноремонтное депо" товарищества с ограниченной ответственностью "Қамқор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"Шалкарская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"Шалкарский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"Ұлы борсық" на праве хозяйственного ведения государственного учреждения "Шалкарский районный отдел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