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f537fc" w14:textId="cf537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решение Шалкарского районного маслихата от 4 января 2019 года № 307 "Об утверждении бюджета Бозойского сельского округа на 2019-2021 годы"</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Шалкарского районного маслихата Актюбинской области от 29 марта 2019 года № 331. Зарегистрировано Департаментом юстиции Актюбинской области 3 апреля 2019 года № 6038. Прекращено действие в связи с истечением срока</w:t>
      </w:r>
    </w:p>
    <w:p>
      <w:pPr>
        <w:spacing w:after="0"/>
        <w:ind w:left="0"/>
        <w:jc w:val="both"/>
      </w:pPr>
      <w:bookmarkStart w:name="z2" w:id="0"/>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статьей 109-1</w:t>
      </w:r>
      <w:r>
        <w:rPr>
          <w:rFonts w:ascii="Times New Roman"/>
          <w:b w:val="false"/>
          <w:i w:val="false"/>
          <w:color w:val="000000"/>
          <w:sz w:val="28"/>
        </w:rPr>
        <w:t xml:space="preserve"> Бюджетного кодекса Республики Казахстан от 4 декабря 2008 года, Шалкарский районный маслихат РЕШИЛ:</w:t>
      </w:r>
    </w:p>
    <w:bookmarkEnd w:id="0"/>
    <w:bookmarkStart w:name="z3"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Шалкарского районного маслихата от 4 января 2019 года № 307 "Об утверждении бюджета Бозойского сельского округа на 2019-2021 годы" (зарегистрированное в реестре государственной регистрации нормативных правовых актов за № 3-13-228, опубликованное 23 января 2019 года в Эталонном контрольном банке нормативных правовых актов Республики Казахстан в электронном виде) следующие изменения и дополнение:</w:t>
      </w:r>
    </w:p>
    <w:bookmarkEnd w:id="1"/>
    <w:bookmarkStart w:name="z4"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2"/>
    <w:p>
      <w:pPr>
        <w:spacing w:after="0"/>
        <w:ind w:left="0"/>
        <w:jc w:val="both"/>
      </w:pPr>
      <w:r>
        <w:rPr>
          <w:rFonts w:ascii="Times New Roman"/>
          <w:b w:val="false"/>
          <w:i w:val="false"/>
          <w:color w:val="000000"/>
          <w:sz w:val="28"/>
        </w:rPr>
        <w:t xml:space="preserve">
      в подпункте 1): </w:t>
      </w:r>
    </w:p>
    <w:p>
      <w:pPr>
        <w:spacing w:after="0"/>
        <w:ind w:left="0"/>
        <w:jc w:val="both"/>
      </w:pPr>
      <w:r>
        <w:rPr>
          <w:rFonts w:ascii="Times New Roman"/>
          <w:b w:val="false"/>
          <w:i w:val="false"/>
          <w:color w:val="000000"/>
          <w:sz w:val="28"/>
        </w:rPr>
        <w:t>
      доходы – цифры "85587,0" заменить цифрами "92643,0";</w:t>
      </w:r>
    </w:p>
    <w:p>
      <w:pPr>
        <w:spacing w:after="0"/>
        <w:ind w:left="0"/>
        <w:jc w:val="both"/>
      </w:pPr>
      <w:r>
        <w:rPr>
          <w:rFonts w:ascii="Times New Roman"/>
          <w:b w:val="false"/>
          <w:i w:val="false"/>
          <w:color w:val="000000"/>
          <w:sz w:val="28"/>
        </w:rPr>
        <w:t>
      поступления трансфертов – цифры "72581,0" заменить цифрами "79637,0";</w:t>
      </w:r>
    </w:p>
    <w:p>
      <w:pPr>
        <w:spacing w:after="0"/>
        <w:ind w:left="0"/>
        <w:jc w:val="both"/>
      </w:pPr>
      <w:r>
        <w:rPr>
          <w:rFonts w:ascii="Times New Roman"/>
          <w:b w:val="false"/>
          <w:i w:val="false"/>
          <w:color w:val="000000"/>
          <w:sz w:val="28"/>
        </w:rPr>
        <w:t>
      в подпункте 2):</w:t>
      </w:r>
    </w:p>
    <w:p>
      <w:pPr>
        <w:spacing w:after="0"/>
        <w:ind w:left="0"/>
        <w:jc w:val="both"/>
      </w:pPr>
      <w:r>
        <w:rPr>
          <w:rFonts w:ascii="Times New Roman"/>
          <w:b w:val="false"/>
          <w:i w:val="false"/>
          <w:color w:val="000000"/>
          <w:sz w:val="28"/>
        </w:rPr>
        <w:t>
      затраты - цифры "85587,0" заменить цифрами "88531,1";</w:t>
      </w:r>
    </w:p>
    <w:p>
      <w:pPr>
        <w:spacing w:after="0"/>
        <w:ind w:left="0"/>
        <w:jc w:val="both"/>
      </w:pPr>
      <w:r>
        <w:rPr>
          <w:rFonts w:ascii="Times New Roman"/>
          <w:b w:val="false"/>
          <w:i w:val="false"/>
          <w:color w:val="000000"/>
          <w:sz w:val="28"/>
        </w:rPr>
        <w:t>
      в подпункте 4):</w:t>
      </w:r>
    </w:p>
    <w:p>
      <w:pPr>
        <w:spacing w:after="0"/>
        <w:ind w:left="0"/>
        <w:jc w:val="both"/>
      </w:pPr>
      <w:r>
        <w:rPr>
          <w:rFonts w:ascii="Times New Roman"/>
          <w:b w:val="false"/>
          <w:i w:val="false"/>
          <w:color w:val="000000"/>
          <w:sz w:val="28"/>
        </w:rPr>
        <w:t>
      дефицит бюджета (профицит) – цифру "0" заменить цифрами "-2944,1";</w:t>
      </w:r>
    </w:p>
    <w:p>
      <w:pPr>
        <w:spacing w:after="0"/>
        <w:ind w:left="0"/>
        <w:jc w:val="both"/>
      </w:pPr>
      <w:r>
        <w:rPr>
          <w:rFonts w:ascii="Times New Roman"/>
          <w:b w:val="false"/>
          <w:i w:val="false"/>
          <w:color w:val="000000"/>
          <w:sz w:val="28"/>
        </w:rPr>
        <w:t>
      в подпункте 5):</w:t>
      </w:r>
    </w:p>
    <w:p>
      <w:pPr>
        <w:spacing w:after="0"/>
        <w:ind w:left="0"/>
        <w:jc w:val="both"/>
      </w:pPr>
      <w:r>
        <w:rPr>
          <w:rFonts w:ascii="Times New Roman"/>
          <w:b w:val="false"/>
          <w:i w:val="false"/>
          <w:color w:val="000000"/>
          <w:sz w:val="28"/>
        </w:rPr>
        <w:t>
      финансирование дефицита (использование профицита) бюджета – цифру "0" заменить цифрами "2944,1";</w:t>
      </w:r>
    </w:p>
    <w:bookmarkStart w:name="z5"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w:t>
      </w:r>
    </w:p>
    <w:bookmarkEnd w:id="3"/>
    <w:p>
      <w:pPr>
        <w:spacing w:after="0"/>
        <w:ind w:left="0"/>
        <w:jc w:val="both"/>
      </w:pPr>
      <w:r>
        <w:rPr>
          <w:rFonts w:ascii="Times New Roman"/>
          <w:b w:val="false"/>
          <w:i w:val="false"/>
          <w:color w:val="000000"/>
          <w:sz w:val="28"/>
        </w:rPr>
        <w:t>
      цифры "61957,0" заменить цифрами "59875,0";</w:t>
      </w:r>
    </w:p>
    <w:bookmarkStart w:name="z6" w:id="4"/>
    <w:p>
      <w:pPr>
        <w:spacing w:after="0"/>
        <w:ind w:left="0"/>
        <w:jc w:val="both"/>
      </w:pPr>
      <w:r>
        <w:rPr>
          <w:rFonts w:ascii="Times New Roman"/>
          <w:b w:val="false"/>
          <w:i w:val="false"/>
          <w:color w:val="000000"/>
          <w:sz w:val="28"/>
        </w:rPr>
        <w:t xml:space="preserve">
      дополнить </w:t>
      </w:r>
      <w:r>
        <w:rPr>
          <w:rFonts w:ascii="Times New Roman"/>
          <w:b w:val="false"/>
          <w:i w:val="false"/>
          <w:color w:val="000000"/>
          <w:sz w:val="28"/>
        </w:rPr>
        <w:t>пунктом 5-1</w:t>
      </w:r>
      <w:r>
        <w:rPr>
          <w:rFonts w:ascii="Times New Roman"/>
          <w:b w:val="false"/>
          <w:i w:val="false"/>
          <w:color w:val="000000"/>
          <w:sz w:val="28"/>
        </w:rPr>
        <w:t xml:space="preserve"> следующего содержания:</w:t>
      </w:r>
    </w:p>
    <w:bookmarkEnd w:id="4"/>
    <w:p>
      <w:pPr>
        <w:spacing w:after="0"/>
        <w:ind w:left="0"/>
        <w:jc w:val="both"/>
      </w:pPr>
      <w:r>
        <w:rPr>
          <w:rFonts w:ascii="Times New Roman"/>
          <w:b w:val="false"/>
          <w:i w:val="false"/>
          <w:color w:val="000000"/>
          <w:sz w:val="28"/>
        </w:rPr>
        <w:t>
      "5-1. Предусмотреть в бюджете сельского округа на 2019 год из республиканского бюджета поступление текущего целевого трансферта на повышение заработной платы отдельных категорий гражданских служащих, работников организаций, содержащихся за счет средств государственного бюджета, работников казенных предприятий в связи с изменением размера минимальной заработной платы – 9138,0 тысяч тенге.</w:t>
      </w:r>
    </w:p>
    <w:p>
      <w:pPr>
        <w:spacing w:after="0"/>
        <w:ind w:left="0"/>
        <w:jc w:val="both"/>
      </w:pPr>
      <w:r>
        <w:rPr>
          <w:rFonts w:ascii="Times New Roman"/>
          <w:b w:val="false"/>
          <w:i w:val="false"/>
          <w:color w:val="000000"/>
          <w:sz w:val="28"/>
        </w:rPr>
        <w:t>
      Распределение текущего целевого трансферта определяется на основании решения акима Бозойского сельского округа.";</w:t>
      </w:r>
    </w:p>
    <w:bookmarkStart w:name="z7" w:id="5"/>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Приложение 1</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5"/>
    <w:bookmarkStart w:name="z8" w:id="6"/>
    <w:p>
      <w:pPr>
        <w:spacing w:after="0"/>
        <w:ind w:left="0"/>
        <w:jc w:val="both"/>
      </w:pPr>
      <w:r>
        <w:rPr>
          <w:rFonts w:ascii="Times New Roman"/>
          <w:b w:val="false"/>
          <w:i w:val="false"/>
          <w:color w:val="000000"/>
          <w:sz w:val="28"/>
        </w:rPr>
        <w:t>
      3. Государственному учреждению "Аппарат Шалкарского районного маслихата" в установленном законодательством порядке обеспечить:</w:t>
      </w:r>
    </w:p>
    <w:bookmarkEnd w:id="6"/>
    <w:p>
      <w:pPr>
        <w:spacing w:after="0"/>
        <w:ind w:left="0"/>
        <w:jc w:val="both"/>
      </w:pPr>
      <w:r>
        <w:rPr>
          <w:rFonts w:ascii="Times New Roman"/>
          <w:b w:val="false"/>
          <w:i w:val="false"/>
          <w:color w:val="000000"/>
          <w:sz w:val="28"/>
        </w:rPr>
        <w:t>
      1) государственную регистрацию настоящего решения в Департаменте юстиции Актюбинской области;</w:t>
      </w:r>
    </w:p>
    <w:p>
      <w:pPr>
        <w:spacing w:after="0"/>
        <w:ind w:left="0"/>
        <w:jc w:val="both"/>
      </w:pPr>
      <w:r>
        <w:rPr>
          <w:rFonts w:ascii="Times New Roman"/>
          <w:b w:val="false"/>
          <w:i w:val="false"/>
          <w:color w:val="000000"/>
          <w:sz w:val="28"/>
        </w:rPr>
        <w:t>
      2) направление настоящего решения на официальное опубликование в Эталонном контрольном банке нормативных правовых актов Республики Казахстан и периодических печатных изданиях;</w:t>
      </w:r>
    </w:p>
    <w:p>
      <w:pPr>
        <w:spacing w:after="0"/>
        <w:ind w:left="0"/>
        <w:jc w:val="both"/>
      </w:pPr>
      <w:r>
        <w:rPr>
          <w:rFonts w:ascii="Times New Roman"/>
          <w:b w:val="false"/>
          <w:i w:val="false"/>
          <w:color w:val="000000"/>
          <w:sz w:val="28"/>
        </w:rPr>
        <w:t>
      3) размещение настоящего решения на интернет-ресурсе Шалкарского районного маслихата.</w:t>
      </w:r>
    </w:p>
    <w:bookmarkStart w:name="z9" w:id="7"/>
    <w:p>
      <w:pPr>
        <w:spacing w:after="0"/>
        <w:ind w:left="0"/>
        <w:jc w:val="both"/>
      </w:pPr>
      <w:r>
        <w:rPr>
          <w:rFonts w:ascii="Times New Roman"/>
          <w:b w:val="false"/>
          <w:i w:val="false"/>
          <w:color w:val="000000"/>
          <w:sz w:val="28"/>
        </w:rPr>
        <w:t>
      4. Настоящее решение вводится в действие с 1 января 2019 года.</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Шалкарского </w:t>
            </w:r>
            <w:r>
              <w:br/>
            </w: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Былкайыр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Шалкарского </w:t>
            </w:r>
            <w:r>
              <w:br/>
            </w: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Бигеев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Шалкарского районного маслихата от 29 марта 2019 года № 331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 Шалкарского районного маслихата от 4 января 2019 года № 307</w:t>
            </w:r>
          </w:p>
        </w:tc>
      </w:tr>
    </w:tbl>
    <w:p>
      <w:pPr>
        <w:spacing w:after="0"/>
        <w:ind w:left="0"/>
        <w:jc w:val="left"/>
      </w:pPr>
      <w:r>
        <w:rPr>
          <w:rFonts w:ascii="Times New Roman"/>
          <w:b/>
          <w:i w:val="false"/>
          <w:color w:val="000000"/>
        </w:rPr>
        <w:t xml:space="preserve"> Бюджет Бозойcкого сельского округа на 2019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7"/>
        <w:gridCol w:w="1237"/>
        <w:gridCol w:w="1681"/>
        <w:gridCol w:w="1681"/>
        <w:gridCol w:w="3236"/>
        <w:gridCol w:w="322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3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сумма, </w:t>
            </w:r>
            <w:r>
              <w:br/>
            </w:r>
            <w:r>
              <w:rPr>
                <w:rFonts w:ascii="Times New Roman"/>
                <w:b w:val="false"/>
                <w:i w:val="false"/>
                <w:color w:val="000000"/>
                <w:sz w:val="20"/>
              </w:rPr>
              <w:t>тысяч тенге</w:t>
            </w:r>
          </w:p>
        </w:tc>
      </w:tr>
      <w:tr>
        <w:trPr>
          <w:trHeight w:val="30" w:hRule="atLeast"/>
        </w:trPr>
        <w:tc>
          <w:tcPr>
            <w:tcW w:w="1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ДОХОДЫ</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92643,0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собственность</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Налоги на имущество</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 на транспортные средства</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79637,0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79637,0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районного (города областного значения) бюджета</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79637,0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ЗАТРАТЫ</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88531,1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22121,1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Представительные, исполнительные и другие органы, выполняющие общие функции государственного управления</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22121,1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22121,1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поселка,сельского округа</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22121,1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70332,0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70332,0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70332,0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государственного образовательного заказа в дошкольных организациях образования</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70332,0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населенных пунктов</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города районного значения, села, поселка, сельского округа</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санитарии населенных пунктов</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Дефицит бюджета (профицит)</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-2944,1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Финансирование дефицита бюджета (использование профицита)</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2944,1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2944,1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Остатки бюджетных средств</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2944,1</w:t>
            </w:r>
          </w:p>
        </w:tc>
      </w:tr>
      <w:tr>
        <w:trPr>
          <w:trHeight w:val="30" w:hRule="atLeast"/>
        </w:trPr>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3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2944,1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