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b083a" w14:textId="deb08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Бершугирского сельского округа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4 января 2019 года № 306. Зарегистрировано Управлением юстиции Шалкарского района Департамента юстиции Актюбинской области 10 января 2019 года № 3-13-229.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заголовке, по тексту и в приложениях указанного решения слово "Биршогырского" заменено словом "Бершугирского" решение Шалкарского районного маслихата Актюбинской области от 31.07.2019 </w:t>
      </w:r>
      <w:r>
        <w:rPr>
          <w:rFonts w:ascii="Times New Roman"/>
          <w:b w:val="false"/>
          <w:i w:val="false"/>
          <w:color w:val="ff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заголовке, тексте и в приложениях решения на казахском языке слово "Бершігүр" заменено словом "Бершүгір", текст на русском языке не меняется решением Шалкарского районного маслихата Актюбинской области от 06.12.2019 </w:t>
      </w:r>
      <w:r>
        <w:rPr>
          <w:rFonts w:ascii="Times New Roman"/>
          <w:b w:val="false"/>
          <w:i w:val="false"/>
          <w:color w:val="ff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Бершугирского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86046,3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3722,7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82172,7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- 86853,2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-806,9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806,9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Шалкарского районного маслихата Актюбинской области от 29.03.2019 </w:t>
      </w:r>
      <w:r>
        <w:rPr>
          <w:rFonts w:ascii="Times New Roman"/>
          <w:b w:val="false"/>
          <w:i w:val="false"/>
          <w:color w:val="000000"/>
          <w:sz w:val="28"/>
        </w:rPr>
        <w:t>№ 330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22.05.2019 </w:t>
      </w:r>
      <w:r>
        <w:rPr>
          <w:rFonts w:ascii="Times New Roman"/>
          <w:b w:val="false"/>
          <w:i w:val="false"/>
          <w:color w:val="00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06.12.2019 </w:t>
      </w:r>
      <w:r>
        <w:rPr>
          <w:rFonts w:ascii="Times New Roman"/>
          <w:b w:val="false"/>
          <w:i w:val="false"/>
          <w:color w:val="00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бюджета Бершугирского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собственности, в том числе доходы от аренды имущества, находящегося 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ноября 2018 года "О республиканском бюджете на 2019-2021 годы" с 1 января 2019 года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- 42500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- 2525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- 29698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в бюджете сельского округа на 2019 год объем субвенции из районного бюджета в сумме 13834,0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в бюджете сельского округа на 2019 год из республиканского бюджета поступление текущего целевого трансферта на реализацию государственного образовательного заказа в дошкольных организациях образования 2526,0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текущего целевого трансферта определяется на основании решения акима Бершугирского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решением Шалкарского районного маслихата Актюбинской области от 06.12.2019 </w:t>
      </w:r>
      <w:r>
        <w:rPr>
          <w:rFonts w:ascii="Times New Roman"/>
          <w:b w:val="false"/>
          <w:i w:val="false"/>
          <w:color w:val="00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Предусмотреть в бюджете сельского округа на 2019 год из республиканского бюджета поступление следующих текущих целевых трансфертов: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16592,0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административных государственных служащих – 1450,7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текущих целевых трансфертов определяется на основании решения акима Бершугирского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Шалкарского районного маслихата Актюбинской области от 29.03.2019 </w:t>
      </w:r>
      <w:r>
        <w:rPr>
          <w:rFonts w:ascii="Times New Roman"/>
          <w:b w:val="false"/>
          <w:i w:val="false"/>
          <w:color w:val="000000"/>
          <w:sz w:val="28"/>
        </w:rPr>
        <w:t>№ 330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в редакции решения Шалкарского районного маслихата Актюбинской области от 22.05.2019 </w:t>
      </w:r>
      <w:r>
        <w:rPr>
          <w:rFonts w:ascii="Times New Roman"/>
          <w:b w:val="false"/>
          <w:i w:val="false"/>
          <w:color w:val="00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с изменением, внесенным решением Шалкарского районного маслихата Актюбинской области от 06.12.2019 </w:t>
      </w:r>
      <w:r>
        <w:rPr>
          <w:rFonts w:ascii="Times New Roman"/>
          <w:b w:val="false"/>
          <w:i w:val="false"/>
          <w:color w:val="00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в бюджете сельского округа на 2019 год из областного бюджета поступление текущего целевого трансферта на реализацию государственного образовательного заказа в дошкольных организациях образования 6289,0 тысяч тенге.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текущего целевого трансферта определяется на основании решения акима Бершугирского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решениями Шалкарского районного маслихата Актюбинской области от 22.05.2019 </w:t>
      </w:r>
      <w:r>
        <w:rPr>
          <w:rFonts w:ascii="Times New Roman"/>
          <w:b w:val="false"/>
          <w:i w:val="false"/>
          <w:color w:val="00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06.12.2019 </w:t>
      </w:r>
      <w:r>
        <w:rPr>
          <w:rFonts w:ascii="Times New Roman"/>
          <w:b w:val="false"/>
          <w:i w:val="false"/>
          <w:color w:val="00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в бюджете сельского округа на 2019 год из районного бюджета поступление текущего целевого трансферта на реализацию государственного образовательного заказа в дошкольных организациях образования 36859,5 тысяч тенге.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текущего целевого трансферта определяется на основании решения акима Бершугирского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решениями Шалкарского районного маслихата Актюбинской области от 29.03.2019 </w:t>
      </w:r>
      <w:r>
        <w:rPr>
          <w:rFonts w:ascii="Times New Roman"/>
          <w:b w:val="false"/>
          <w:i w:val="false"/>
          <w:color w:val="000000"/>
          <w:sz w:val="28"/>
        </w:rPr>
        <w:t>№ 330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06.12.2019 </w:t>
      </w:r>
      <w:r>
        <w:rPr>
          <w:rFonts w:ascii="Times New Roman"/>
          <w:b w:val="false"/>
          <w:i w:val="false"/>
          <w:color w:val="00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Утвердить в бюджете сельского округа на 2019 год следующие текущие целевые трансферты из районного бюджета: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капитальные расходы государственного органа – 3571,0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текущие расходы государственного органа – 1050,5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текущих целевых трансфертов определяется на основании решения акима Бершугирского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7-1 в соответствии с решением Шалкарского районного маслихата Актюбинской области от 29.03.2019 </w:t>
      </w:r>
      <w:r>
        <w:rPr>
          <w:rFonts w:ascii="Times New Roman"/>
          <w:b w:val="false"/>
          <w:i w:val="false"/>
          <w:color w:val="000000"/>
          <w:sz w:val="28"/>
        </w:rPr>
        <w:t>№ 330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в редакции - решения Шалкарского районного маслихата Актюбинской области от 06.12.2019 </w:t>
      </w:r>
      <w:r>
        <w:rPr>
          <w:rFonts w:ascii="Times New Roman"/>
          <w:b w:val="false"/>
          <w:i w:val="false"/>
          <w:color w:val="00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местных бюджетных программ, не подлежащих секвестру в процессе исполнения бюджета Бершугирского сельского округа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Государственному учреждению "Аппарат Шалкарского районного маслихата" в установленном законодательством порядке обеспечить: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Шалкарского района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Шалкарского районного маслихата.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2019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4 января 2019 года № 306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Бершугирского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Шалкарского районного маслихата Актюбинской области от 06.12.2019 </w:t>
      </w:r>
      <w:r>
        <w:rPr>
          <w:rFonts w:ascii="Times New Roman"/>
          <w:b w:val="false"/>
          <w:i w:val="false"/>
          <w:color w:val="ff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337"/>
        <w:gridCol w:w="33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86046, 3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82172,7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82172,7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86853,2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23451,4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23451,4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23451,4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19730,4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61103,9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61103,9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61103,9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61103,9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бюджета (профицит)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-806,9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бюджета (использование профицита)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Шалкарского районного маслихата от 4 января 2019 года № 306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Бершугирского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Шалкарского районного маслихата Актюбинской области от 31.07.2019 </w:t>
      </w:r>
      <w:r>
        <w:rPr>
          <w:rFonts w:ascii="Times New Roman"/>
          <w:b w:val="false"/>
          <w:i w:val="false"/>
          <w:color w:val="ff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236"/>
        <w:gridCol w:w="32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поселка,сельского округа 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бюджета (профицит)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бюджета (использование профицита)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Шалкарского районного маслихата от 4 января 2019 года № 306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Бершугирского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решения Шалкарского районного маслихата Актюбинской области от 31.07.2019 </w:t>
      </w:r>
      <w:r>
        <w:rPr>
          <w:rFonts w:ascii="Times New Roman"/>
          <w:b w:val="false"/>
          <w:i w:val="false"/>
          <w:color w:val="ff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357"/>
        <w:gridCol w:w="28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поселка,сельского округа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бюджета (профицит)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бюджета (использование профицита)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Шалкарского районного маслихата от 4 января 2019 года № 306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бюджета Бершугирского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Шалкарского районного маслихата Актюбинской области от 31.07.2019 </w:t>
      </w:r>
      <w:r>
        <w:rPr>
          <w:rFonts w:ascii="Times New Roman"/>
          <w:b w:val="false"/>
          <w:i w:val="false"/>
          <w:color w:val="ff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8"/>
        <w:gridCol w:w="1197"/>
        <w:gridCol w:w="2524"/>
        <w:gridCol w:w="2525"/>
        <w:gridCol w:w="41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