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2257f" w14:textId="8b225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Коктауского сельского округа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4 января 2019 года № 277. Зарегистрировано Управлением юстиции Хромтауского района Департамента юстиции Актюбинской области 8 января 2019 года № 3-12-199.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Хромтауский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Коктауского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33 631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3 643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29 988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33 631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бюджета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тысяч тенге.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по доходам, не облагаемым у источника выплаты, физических лиц, зарегистрированных на территории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лиц, имущество которых находится на территории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на земли населенных пунктов с физических и юридических лиц, земельный участок которых находится в городе районного значения, селе, поселке;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и юридических лиц, зарегистрированных в городе районного значения, селе, поселке;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объектах стационарного размещения рекламы в полосе отвода автомобильных дорог общего пользования республиканского значения, проходящих через территории городов районного значения, сел, поселков,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объектах стационарного размещения рекламы в полосе отвода автомобильных дорог общего пользования областного значения, проходящих через территории городов районного значения, сел, поселков,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объектах стационарного размещения рекламы в полосе отвода автомобильных дорог общего пользования районного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открытом пространстве за пределами помещений в городе районного значения, селе, поселке.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поселков, сельских округов за административные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 города районного значения, села, поселка, сельского округа (коммунальной собственности местного самоуправления):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бюджеты города районного значения, села, поселка, сельского округа.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Поступлениями в бюджеты города районного значения, села, поселка, сельского округа от продажи основного капитала являются деньги от продажи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имущества, закрепленного за государственными учреждениями, финансируемыми из бюджета города районного значения, села, поселка, сельского округа.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Поступлениями трансфертов в бюджеты города районного значения, села, поселка, сельского округа являются трансферты из районного (города областного значения) бюджета.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 и принять к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ноября 2018 года "О республиканском бюджете на 2019 - 2021 годы" установлено: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2019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- 2 525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29 698 тенге.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2018 года № 263 "Об утверждении Хромтауского районного бюджета на 2019 - 2021 годы" предусмотрены на 2019 год объем субвенций, передаваемые из районного бюджета в бюджет Коктауского сельского округа в сумме 29 988 тысяч тенге.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Государственному учреждению "Аппарат Хромтауского районного маслихата" в установленном законодательством порядке обеспечить: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Хромтауского районного маслихата.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2019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Хромтауского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Камбаров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Хромтауского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2019 года № 277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Коктауского сельского округа на 2019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1171"/>
        <w:gridCol w:w="755"/>
        <w:gridCol w:w="6980"/>
        <w:gridCol w:w="2639"/>
      </w:tblGrid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2019 года № 277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Коктауского сельского округа на 2020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1171"/>
        <w:gridCol w:w="755"/>
        <w:gridCol w:w="6980"/>
        <w:gridCol w:w="2639"/>
      </w:tblGrid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2019 года № 277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Коктауского сельского округа на 2021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1171"/>
        <w:gridCol w:w="755"/>
        <w:gridCol w:w="6980"/>
        <w:gridCol w:w="2639"/>
      </w:tblGrid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