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469e" w14:textId="cf24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от 4 января 2019 года № 249 "Об утверждении бюджета Коптогайского сельского округа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9 августа 2019 года № 327. Зарегистрировано Департаментом юстиции Актюбинской области 20 августа 2019 года № 6369.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4 января 2019 года № 249 "Об утверждении бюджета Коптогайского сельского округа на 2019-2021 годы" (зарегистрированное в реестре государственной регистрации нормативных правовых актов за № 3-11-157, опубликованное 22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"46 371" заменить цифрами "46 510";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"43 795" заменить цифрами "43 934";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"46 629,5" заменить цифрами "46 768,5";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Косдаулетов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9 августа 2019 года № 327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4 января 2019 года № 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Коптогайского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46768,5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- 258,5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