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849" w14:textId="b56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17 октября 2019 года № 390. Зарегистрировано Департаментом юстиции Актюбинской области 24 октября 2019 года № 6430.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20 мая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Темирском районе, утвержденных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Ежемесячная социальная помощь лицам, указанным в подпунктах 1), 2), 4) пункта 8 настоящих Правил, оказывается без истребования заявлений от получателей, лица, указанные в подпункте 5) пункта 8, представляют следующие документы:".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Актюбинской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Данагулов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