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7ed3" w14:textId="ffe7e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районного маслихата от 4 января 2019 года № 308 "Об утверждении бюджета Кенестуского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28 мая 2019 года № 346. Зарегистрировано Департаментом юстиции Актюбинской области 30 мая 2019 года № 6214.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9–1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4 января 2019 года № 308 "Об утверждении бюджета Кенестуского сельского округа на 2019-2021 годы" (зарегистрированное в реестре государственной регистрации нормативных правовых актов № 3-10-237, опубликованное 22 января 2019 года в эталонном контрольном банке нормативных правовых актов Республики Казахстан в электронном виде) следующие изменения и дополнение: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"63 991" заменить цифрами "68 532";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"60 691" заменить цифрами "65 232";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цифры "64 204,1" заменить цифрами "68 745,1";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"2 188" заменить цифрами "4 874";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заработной платы отдельных категорий административных государственных служащих – 1 855 тысяч тенге.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эталонном контрольном банке нормативных правовых актов Республики Казахстанв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 – ресурсе Темирского районного маслихата.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районного маслихат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Балбосынов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308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2019 год Кенестуского сельского округа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1519"/>
        <w:gridCol w:w="1204"/>
        <w:gridCol w:w="1204"/>
        <w:gridCol w:w="5174"/>
        <w:gridCol w:w="2313"/>
      </w:tblGrid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находящегося в государственной собственности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Трансферты, поступаемые из вышестоящих органов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обласного значения )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68745,1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24407,1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, села, поселка 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 ,поселка,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поселка, села, сельского округа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ІІІ.Чистые бюджетные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бюджетных кредитов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 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свободных бюджетных средств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