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fdb191" w14:textId="1fdb19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ограничительных мероприятий на территории села Кожасай Батпаккольского сельского округа Мугалжарского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Батпаккольского сельского округа Мугалжарского района Актюбинской области от 20 марта 2019 года № 7. Зарегистрировано Департаментом юстиции Актюбинской области 26 марта 2019 года № 6021. Утратило силу решение акима Батпаккольского сельского округа Мугалжарского района Актюбинской области от 26 сентября 2019 года № 20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 акима Батпаккольского сельского округа Мугалжарского района Актюбинской области от 26.09.2019 </w:t>
      </w:r>
      <w:r>
        <w:rPr>
          <w:rFonts w:ascii="Times New Roman"/>
          <w:b w:val="false"/>
          <w:i w:val="false"/>
          <w:color w:val="ff0000"/>
          <w:sz w:val="28"/>
        </w:rPr>
        <w:t>№ 20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10-1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10 июля 2002 года "О ветеринарии" и на основании представления руководителя государственного учреждения "Мугалжарская районная территориальная испекция Комитета ветеринарного контроля и надзора Министерства сельского хозяйства Республики Казахстан" от 28 февраля 2018 года за № 2-12-4/37, исполняющий обязанности акима Батпаккольского сельского округа РЕШИЛ:</w:t>
      </w:r>
    </w:p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 связи с возникновением заболевания бруцеллез среди крупного рогатого скота, установить ограничительные мероприятия на территории села Кожасай Батпаккольского сельского округа Мугалжарского района.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акима Батпаккольского сельского округа Мугалжарского района" в установленном законодательством порядке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Департаменте юстиции Актюбинской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направление настоящего решения на официальное опубликование в Эталонном контрольном банке нормативных правовых актов Республики Казахстан в электронном виде и в периодических печатных изданиях.</w:t>
      </w:r>
    </w:p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оставляю за собой.</w:t>
      </w:r>
    </w:p>
    <w:bookmarkEnd w:id="3"/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со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И.о. акима Батпаккольского сельского округа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Куанова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