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64e2" w14:textId="f456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Батпаккольского сельского округана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4 января 2019 года № 275. Зарегистрировано Управлением юстиции Мугалжарского района Департамента юстиции Актюбинской области 9 января 2019 года № 3-9-234. Прекращено действие в связи с истечением срока</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РЕШИЛ:</w:t>
      </w:r>
    </w:p>
    <w:bookmarkEnd w:id="0"/>
    <w:p>
      <w:pPr>
        <w:spacing w:after="0"/>
        <w:ind w:left="0"/>
        <w:jc w:val="both"/>
      </w:pPr>
      <w:r>
        <w:rPr>
          <w:rFonts w:ascii="Times New Roman"/>
          <w:b w:val="false"/>
          <w:i w:val="false"/>
          <w:color w:val="000000"/>
          <w:sz w:val="28"/>
        </w:rPr>
        <w:t xml:space="preserve">
      1. Утвердить бюджет Батпаккольского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2019 год в следующих объемах:</w:t>
      </w:r>
    </w:p>
    <w:p>
      <w:pPr>
        <w:spacing w:after="0"/>
        <w:ind w:left="0"/>
        <w:jc w:val="both"/>
      </w:pPr>
      <w:r>
        <w:rPr>
          <w:rFonts w:ascii="Times New Roman"/>
          <w:b w:val="false"/>
          <w:i w:val="false"/>
          <w:color w:val="000000"/>
          <w:sz w:val="28"/>
        </w:rPr>
        <w:t>
      1) доходы – 82 191,0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780,0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81 411,0 тысяч тенге;</w:t>
      </w:r>
    </w:p>
    <w:p>
      <w:pPr>
        <w:spacing w:after="0"/>
        <w:ind w:left="0"/>
        <w:jc w:val="both"/>
      </w:pPr>
      <w:r>
        <w:rPr>
          <w:rFonts w:ascii="Times New Roman"/>
          <w:b w:val="false"/>
          <w:i w:val="false"/>
          <w:color w:val="000000"/>
          <w:sz w:val="28"/>
        </w:rPr>
        <w:t>
      2) затраты – 85 530,0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(профицит) бюджета – -3339,0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3339,0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Мугалжарского района Актюбинской области от 28.03.2019 </w:t>
      </w:r>
      <w:r>
        <w:rPr>
          <w:rFonts w:ascii="Times New Roman"/>
          <w:b w:val="false"/>
          <w:i w:val="false"/>
          <w:color w:val="000000"/>
          <w:sz w:val="28"/>
        </w:rPr>
        <w:t>№ 302</w:t>
      </w:r>
      <w:r>
        <w:rPr>
          <w:rFonts w:ascii="Times New Roman"/>
          <w:b w:val="false"/>
          <w:i w:val="false"/>
          <w:color w:val="ff0000"/>
          <w:sz w:val="28"/>
        </w:rPr>
        <w:t xml:space="preserve"> (вводится в действие с 01.01.2019); от 21.05.2019 </w:t>
      </w:r>
      <w:r>
        <w:rPr>
          <w:rFonts w:ascii="Times New Roman"/>
          <w:b w:val="false"/>
          <w:i w:val="false"/>
          <w:color w:val="000000"/>
          <w:sz w:val="28"/>
        </w:rPr>
        <w:t>№ 322</w:t>
      </w:r>
      <w:r>
        <w:rPr>
          <w:rFonts w:ascii="Times New Roman"/>
          <w:b w:val="false"/>
          <w:i w:val="false"/>
          <w:color w:val="ff0000"/>
          <w:sz w:val="28"/>
        </w:rPr>
        <w:t xml:space="preserve"> (вводится в действие с 01.01.2019); от 07.08.2019 </w:t>
      </w:r>
      <w:r>
        <w:rPr>
          <w:rFonts w:ascii="Times New Roman"/>
          <w:b w:val="false"/>
          <w:i w:val="false"/>
          <w:color w:val="000000"/>
          <w:sz w:val="28"/>
        </w:rPr>
        <w:t>№ 343</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Учесть, что в доход бюджета сельского округа зачисляются: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2019-2021 годы" установлено:</w:t>
      </w:r>
    </w:p>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p>
      <w:pPr>
        <w:spacing w:after="0"/>
        <w:ind w:left="0"/>
        <w:jc w:val="both"/>
      </w:pPr>
      <w:r>
        <w:rPr>
          <w:rFonts w:ascii="Times New Roman"/>
          <w:b w:val="false"/>
          <w:i w:val="false"/>
          <w:color w:val="000000"/>
          <w:sz w:val="28"/>
        </w:rPr>
        <w:t>
      5. Утвердить на 2019 год объем субвенций, передаваемых из районного бюджета в бюджет Батпаккольского сельского округа в сумме 48 898,0 тысяч тенге.</w:t>
      </w:r>
    </w:p>
    <w:p>
      <w:pPr>
        <w:spacing w:after="0"/>
        <w:ind w:left="0"/>
        <w:jc w:val="both"/>
      </w:pPr>
      <w:r>
        <w:rPr>
          <w:rFonts w:ascii="Times New Roman"/>
          <w:b w:val="false"/>
          <w:i w:val="false"/>
          <w:color w:val="000000"/>
          <w:sz w:val="28"/>
        </w:rPr>
        <w:t>
      6. Учесть, в бюджете Батпаккольского сельского округа на 2019 год поступление целевых текущих трансфертов из республиканского бюджета 656,0 тысяч тенге, из местного бюджета 11 612,0 тысяч тенге.</w:t>
      </w:r>
    </w:p>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основнии решения акима сельского округа.</w:t>
      </w:r>
    </w:p>
    <w:p>
      <w:pPr>
        <w:spacing w:after="0"/>
        <w:ind w:left="0"/>
        <w:jc w:val="both"/>
      </w:pPr>
      <w:r>
        <w:rPr>
          <w:rFonts w:ascii="Times New Roman"/>
          <w:b w:val="false"/>
          <w:i w:val="false"/>
          <w:color w:val="000000"/>
          <w:sz w:val="28"/>
        </w:rPr>
        <w:t>
      6-1.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5 365,0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Мугалжарского района Актюбинской области от 28.03.2019 </w:t>
      </w:r>
      <w:r>
        <w:rPr>
          <w:rFonts w:ascii="Times New Roman"/>
          <w:b w:val="false"/>
          <w:i w:val="false"/>
          <w:color w:val="000000"/>
          <w:sz w:val="28"/>
        </w:rPr>
        <w:t>№ 302</w:t>
      </w:r>
      <w:r>
        <w:rPr>
          <w:rFonts w:ascii="Times New Roman"/>
          <w:b w:val="false"/>
          <w:i w:val="false"/>
          <w:color w:val="ff0000"/>
          <w:sz w:val="28"/>
        </w:rPr>
        <w:t xml:space="preserve"> (вводится в действие с 01.01.2019);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322</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Учесть, в бюджете Батпаккольского сельского округа на 2019 год поступление текущих целевых трансфертов из районного бюджета 8 155,0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6-2 в соответствии с решением маслихата Мугалжарского района Актюбинской области от 28.03.2019 </w:t>
      </w:r>
      <w:r>
        <w:rPr>
          <w:rFonts w:ascii="Times New Roman"/>
          <w:b w:val="false"/>
          <w:i w:val="false"/>
          <w:color w:val="000000"/>
          <w:sz w:val="28"/>
        </w:rPr>
        <w:t>№ 302</w:t>
      </w:r>
      <w:r>
        <w:rPr>
          <w:rFonts w:ascii="Times New Roman"/>
          <w:b w:val="false"/>
          <w:i w:val="false"/>
          <w:color w:val="ff0000"/>
          <w:sz w:val="28"/>
        </w:rPr>
        <w:t xml:space="preserve"> (вводится в действие с 01.01.2019); с изменениями, внесенными решениями маслихата Мугалжарского района Актюбинской области от 21.05.2019 </w:t>
      </w:r>
      <w:r>
        <w:rPr>
          <w:rFonts w:ascii="Times New Roman"/>
          <w:b w:val="false"/>
          <w:i w:val="false"/>
          <w:color w:val="000000"/>
          <w:sz w:val="28"/>
        </w:rPr>
        <w:t>№ 322</w:t>
      </w:r>
      <w:r>
        <w:rPr>
          <w:rFonts w:ascii="Times New Roman"/>
          <w:b w:val="false"/>
          <w:i w:val="false"/>
          <w:color w:val="ff0000"/>
          <w:sz w:val="28"/>
        </w:rPr>
        <w:t xml:space="preserve"> (вводится в действие с 01.01.2019); от 07.08.2019 </w:t>
      </w:r>
      <w:r>
        <w:rPr>
          <w:rFonts w:ascii="Times New Roman"/>
          <w:b w:val="false"/>
          <w:i w:val="false"/>
          <w:color w:val="000000"/>
          <w:sz w:val="28"/>
        </w:rPr>
        <w:t>№ 343</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На повышение заработной платы отдельных категорий административных государственных служащих – 1 159,0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6-3 в соответствии с решением маслихата Мугалжарского района Актюбинской области от 21.05.2019 </w:t>
      </w:r>
      <w:r>
        <w:rPr>
          <w:rFonts w:ascii="Times New Roman"/>
          <w:b w:val="false"/>
          <w:i w:val="false"/>
          <w:color w:val="000000"/>
          <w:sz w:val="28"/>
        </w:rPr>
        <w:t>№ 322</w:t>
      </w:r>
      <w:r>
        <w:rPr>
          <w:rFonts w:ascii="Times New Roman"/>
          <w:b w:val="false"/>
          <w:i w:val="false"/>
          <w:color w:val="ff0000"/>
          <w:sz w:val="28"/>
        </w:rPr>
        <w:t xml:space="preserve"> (вводится в действие с 01.01.2019); с изменениями, внесенными решением маслихата Мугалжарского района Актюбинской области от 03.12.2019 </w:t>
      </w:r>
      <w:r>
        <w:rPr>
          <w:rFonts w:ascii="Times New Roman"/>
          <w:b w:val="false"/>
          <w:i w:val="false"/>
          <w:color w:val="000000"/>
          <w:sz w:val="28"/>
        </w:rPr>
        <w:t>№ 368</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8. Настоящее решение вводится в действие с 1 января 2019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секретарь 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275</w:t>
            </w:r>
          </w:p>
        </w:tc>
      </w:tr>
    </w:tbl>
    <w:p>
      <w:pPr>
        <w:spacing w:after="0"/>
        <w:ind w:left="0"/>
        <w:jc w:val="left"/>
      </w:pPr>
      <w:r>
        <w:rPr>
          <w:rFonts w:ascii="Times New Roman"/>
          <w:b/>
          <w:i w:val="false"/>
          <w:color w:val="000000"/>
        </w:rPr>
        <w:t xml:space="preserve"> Бюджет Батпаккольского сельского округа на 2019 год</w:t>
      </w:r>
    </w:p>
    <w:p>
      <w:pPr>
        <w:spacing w:after="0"/>
        <w:ind w:left="0"/>
        <w:jc w:val="both"/>
      </w:pPr>
      <w:r>
        <w:rPr>
          <w:rFonts w:ascii="Times New Roman"/>
          <w:b w:val="false"/>
          <w:i w:val="false"/>
          <w:color w:val="ff0000"/>
          <w:sz w:val="28"/>
        </w:rPr>
        <w:t xml:space="preserve">
      Сноска. Приложение 1 – в редакции решения маслихата Мугалжарского района Актюбинской области от 03.12.2019 </w:t>
      </w:r>
      <w:r>
        <w:rPr>
          <w:rFonts w:ascii="Times New Roman"/>
          <w:b w:val="false"/>
          <w:i w:val="false"/>
          <w:color w:val="ff0000"/>
          <w:sz w:val="28"/>
        </w:rPr>
        <w:t>№ 368</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категория</w:t>
            </w:r>
          </w:p>
          <w:bookmarkEnd w:id="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№275</w:t>
            </w:r>
          </w:p>
        </w:tc>
      </w:tr>
    </w:tbl>
    <w:p>
      <w:pPr>
        <w:spacing w:after="0"/>
        <w:ind w:left="0"/>
        <w:jc w:val="left"/>
      </w:pPr>
      <w:r>
        <w:rPr>
          <w:rFonts w:ascii="Times New Roman"/>
          <w:b/>
          <w:i w:val="false"/>
          <w:color w:val="000000"/>
        </w:rPr>
        <w:t xml:space="preserve"> Бюджет Батпаккольского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275</w:t>
            </w:r>
          </w:p>
        </w:tc>
      </w:tr>
    </w:tbl>
    <w:p>
      <w:pPr>
        <w:spacing w:after="0"/>
        <w:ind w:left="0"/>
        <w:jc w:val="left"/>
      </w:pPr>
      <w:r>
        <w:rPr>
          <w:rFonts w:ascii="Times New Roman"/>
          <w:b/>
          <w:i w:val="false"/>
          <w:color w:val="000000"/>
        </w:rPr>
        <w:t xml:space="preserve"> Бюджет Батпаккольского сельского округа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