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c61a" w14:textId="1b5c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4 января 2019 года № 223 "Об утверждении бюджета Мартукского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12 декабря 2019 года № 332. Зарегистрировано Департаментом юстиции Актюбинской области 19 декабря 2019 года № 6568.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4 января 2019 года № 223 "Об утверждении бюджета Мартукского сельского округа на 2019-2021 годы" (зарегистрированное в Реестре государственной регистрации нормативных правовых актов № 3-8-211, опубликованное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"428 567" заменить цифрами "413 178";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"364 187" заменить цифрами "348 798";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"431 446,3" заменить цифрами "416 057,3".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Мартукского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Аткиев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Мартукский районный маслихат от 12 декабря 2019 года № 332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4 января 2019 года № 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416 057,3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