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ad5e5" w14:textId="b8ad5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Мартукского районного маслихата от 24 декабря 2018 года № 206 "Об утверждении Мартукского районного бюджета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Мартукского районного маслихата Актюбинской области от 14 мая 2019 года № 262. Зарегистрировано Департаментом юстиции Актюбинской области 15 мая 2019 года № 6146.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Мартукский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Мартукского районного маслихата от 24 декабря 2018 года № 206 "Об утверждении Мартукского районного бюджета на 2019-2021 годы" (зарегистрированное в реестре государственной регистрации нормативных правовых актов под № 3-8-208, опубликованное 27 декабря 2018 года в эталонном контрольном банке нормативных правовых актов Республики Казахстан в электронном виде) следующие изменения и дополнения: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"5 896 851" заменить цифрами "6 947 424",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"5 316 742" заменить цифрами "6 367 315";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"5 975 265,2" заменить цифрами "7 025 838,1";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втором: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"32 000" заменить цифрами "290 283";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шестом: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"39 868" заменить цифрами "61 836";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седьмом: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"205 450" заменить цифрами "497 322";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пятнадцатом: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"345 375" заменить цифрами "532 905";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абзацами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повышение заработной платы отдельных категорий административных государственных служащих – 28 484 тысяч тенге";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реализацию мероприятий по социальной и инженерной инфраструктуре в сельских населенных пунктах в рамках проекта "Ауыл – Ел бесігі" – 228 584 тысяч тенге";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приобретение жилья коммунального жилищного фонда для малообеспеченных многодетных семей – 13 000 тысяч тенге";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двенадцатом: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"94 105" заменить цифрами "132 001";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тринадцатом: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"100 000" заменить цифрами "70 000";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пятнадцатом: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"122 948" заменить цифрами "44 871";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двадцатом: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"34 610" заменить цифрами "114 602";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реализацию мероприятий по социальной и инженерной инфраструктуре в сельских населенных пунктах в рамках проекта "Ауыл – Ел бесігі" – 11 041 тысяч тенге".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2019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Мартукского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Абдуллин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Мартукского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Альмухамбетов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Мартукского районного маслихата от 14 мая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Мартукского районного маслихата от 24 декабря 2018 года № 206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Мартукский районный бюджет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6 947 424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565 035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217 882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217 882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89 453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6 367 315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6 367 315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6 367 315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7 025 838,1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Мероприятия в рамках исполнения всеобщей воинской обязанности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Организация работы по чрезвычайным ситуациям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3 547 614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3 065 152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3 064 486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2 873 042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320 283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299 662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1 064 549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Коммунальное хозяйство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284 089,8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34 948,8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34 948,8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20 524,8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 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реализацию мероприятий по социальной и инженерной инфраструктуре в сельских населенных пунктах в рамках проекта "Ауыл – 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 – 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вознаграждения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368 198,3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368 198,3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368 198,3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из нижестоящего бюджета на компенсацию потерь вышестоящего бюджета в связи с изменением законодательства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185 587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185 587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-232 939,1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232 939,1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185 587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185 587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185 587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78 414,1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78 414,1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78 414,1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Мартукского районного маслихата от 14 мая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Мартукского районного маслихата от 24 декабря 2018 года № 206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администраторов программы 123 "Аппарат акима района в городе, города районного значения, поселка, села, сельского округа"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 "Услуги по обеспечению деятельности акима района в городе, города районного значения, поселка, села, сельского округа"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 "Организация бесплатного подвоза учащихся до школы и обратно в сельской местности"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 "Поддержка культурно-досуговой работы на местном уровне"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 "Освещение улиц населенных пунктов"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 "Обеспечение санитарии населенных пунктов"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Аккудыкский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Байтурасайский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Байнассайский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Каратогайский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Карачаевский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Курмансайский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Родниковский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Танирбергенский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Хазретовский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133 732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 "Благоустройство и озеленение населенных пунктов"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 "Обеспечение функционирования автомобильных дорог в городах районного значения, поселках, селах, сельских округах"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 "Капитальные расходы государственного органа"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 "Реализация мер по содействию экономическому развитию регионов в рамках Программы развития регионов до 2020 года"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158 538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