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b14e4" w14:textId="feb14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Мартукского сельского округа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4 января 2019 года № 223. Зарегистрировано Управлением юстиции Мартукского района Департамента юстиции Актюбинской области 8 января 2019 года № 3-8-211.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Мартукского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413 178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60 380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348 798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416 057,3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-2 879,3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2 879,3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Мартукского районного маслихата Актюбинской области от 01.04.2019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30.05.2019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06.08.2019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18.11.2019 </w:t>
      </w:r>
      <w:r>
        <w:rPr>
          <w:rFonts w:ascii="Times New Roman"/>
          <w:b w:val="false"/>
          <w:i w:val="false"/>
          <w:color w:val="000000"/>
          <w:sz w:val="28"/>
        </w:rPr>
        <w:t>№ 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12.12.2019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ноября 2018 года "О республиканском бюджете на 2019-2021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2019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2 525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29 698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на 2019 год субвенции, передаваемые из районного бюджета в сумме – 110 798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2019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Хусаинова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4 января 2019 года № 223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сельского округа на 2019 год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Мартукского районного маслихата Актюбинской области от 12.12.2019 </w:t>
      </w:r>
      <w:r>
        <w:rPr>
          <w:rFonts w:ascii="Times New Roman"/>
          <w:b w:val="false"/>
          <w:i w:val="false"/>
          <w:color w:val="ff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348 798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416 057,3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- 2 879,3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2 879,3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Мартукского районного маслихата от 4 января 2019 года № 223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Мартукского районного маслихата от 4 января 2019 года № 223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