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1637" w14:textId="e3a1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28 ноября 2017 года № 271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20 декабря 2019 года № 287. Зарегистрировано Департаментом юстиции Актюбинской области 23 декабря 2019 года № 6575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28 ноября 2017 года № 271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за № 5739, опубликованное 11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