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401a" w14:textId="e844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Иргизскому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19 февраля 2019 года № 20. Зарегистрировано Управлением юстиции Иргизского района Департамента юстиции Актюбинской области 25 февраля 2019 года № 3-5-207.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Иргизского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Иргизскому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акима Иргизского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Иргизского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Иргизского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Шахина.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