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c748b" w14:textId="7dc74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Жаркамысского сельского округа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30 декабря 2019 года № 294. Зарегистрировано Департаментом юстиции Актюбинской области 14 января 2020 года № 6688.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Байганинского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Жаркамысского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61 718,0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59 898,0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63 118,1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- 1 400,1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1 400,1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1 400,1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Байганинского районного маслихата Актюбинской области от 03.04.2020 </w:t>
      </w:r>
      <w:r>
        <w:rPr>
          <w:rFonts w:ascii="Times New Roman"/>
          <w:b w:val="false"/>
          <w:i w:val="false"/>
          <w:color w:val="00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18.05.2020 </w:t>
      </w:r>
      <w:r>
        <w:rPr>
          <w:rFonts w:ascii="Times New Roman"/>
          <w:b w:val="false"/>
          <w:i w:val="false"/>
          <w:color w:val="00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09.12.2020 </w:t>
      </w:r>
      <w:r>
        <w:rPr>
          <w:rFonts w:ascii="Times New Roman"/>
          <w:b w:val="false"/>
          <w:i w:val="false"/>
          <w:color w:val="000000"/>
          <w:sz w:val="28"/>
        </w:rPr>
        <w:t>№ 388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Принять к сведению и руководству, что с 1 января 2020 года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- 2 651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- 31 183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- 2 778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- 32 668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Байганинского районного маслихата Актюбинской области от 25.08.2020 </w:t>
      </w:r>
      <w:r>
        <w:rPr>
          <w:rFonts w:ascii="Times New Roman"/>
          <w:b w:val="false"/>
          <w:i w:val="false"/>
          <w:color w:val="00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Жаркамысского сельского округа на 2020 год объем субвенций, передаваемой из районного бюджета в сумме 51 714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"Аппарат Байганинского районного маслихата"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Байганинского районного маслихата после его официального опубликования.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Сарыбаева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Байганинского районного маслихата от "30" декабря 2019 года № 294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Жаркамысского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Байганинского районного маслихата Актюбинской области от 09.12.2020 </w:t>
      </w:r>
      <w:r>
        <w:rPr>
          <w:rFonts w:ascii="Times New Roman"/>
          <w:b w:val="false"/>
          <w:i w:val="false"/>
          <w:color w:val="ff0000"/>
          <w:sz w:val="28"/>
        </w:rPr>
        <w:t>№ 388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Байганинского районного маслихата от "30" декабря 2019 года № 294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Жаркамысского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Байганинского районного маслихата от "30" декабря 2019 года № 294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Жаркамысского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