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ebfa" w14:textId="7ebe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Байганинскому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24 декабря 2019 года № 326. Зарегистрировано Департаментом юстиции Актюбинской области 26 декабря 2019 года № 6608.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Байганинскому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Байганинского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Байганинского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Байганинского района от 24 декабря 2019 года № 326</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Байганинскому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"Байганинская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"Байганин"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"Тау Стандарт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"Байғанин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"Ерлан-Нур"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"Тажимбай"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"Гибрат"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"Акбота"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