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0ba1" w14:textId="019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27 ноября 2019 года № 307. Зарегистрировано Департаментом юстиции Актюбинской области 28 ноября 2019 года № 6499. Утратило силу постановлением акимата Байганинского района Актюбинской области от 12 июня 2020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12.06.2020 № 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по Байганинскому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Байганинского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вводятся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Байганинскому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Р. Раушанов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    " __________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Байганинского района от "27" ноября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5"/>
        <w:gridCol w:w="2358"/>
        <w:gridCol w:w="5627"/>
      </w:tblGrid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Кораши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Жынгылдытогай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Шукырши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Дияр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