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809cb" w14:textId="8a809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Байганинского районного маслихата от 24 декабря 2018 года № 192 "Об утверждении бюджета Байганинского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14 мая 2019 года № 232. Зарегистрировано Департаментом юстиции Актюбинской области 16 мая 2019 года № 6148.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Байганинский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от 24 декабря 2018 года № 192 "Об утверждении бюджета Байганинского района на 2019-2021 годы" (зарегистрированное в реестре государственной регистрации нормативных правовых актов за № 3-4-195, опубликованное 10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- 6 008580,0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- 4 086 340,0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- 7 906,0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- 2 000,0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- 1 912 334,0 тысяч тенге";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"5 230 876,7" заменить цифрами "6 128 664,7".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Байганинского районного маслихата" в установленном законодательном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 и периодических печатных изданиях.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Байганинского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Елеуова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Байганинского районного маслихата от 14 мая 2019 года № 232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Байганинского районного маслихата от 24 декабря 2018 года № 192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Байганинский районный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6 008 580,0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4 086 340,0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3 940 093,0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3 929 254,0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1 912 334,0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1 912 334,0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1 912 334,0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6 128 664,7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369 327,2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218 849,5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3 449 098,9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2 840 687,8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2 764 025,1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256 986,9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256 986,9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567 092,3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284 757,1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284 757,1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359 193,4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429 993,8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429 993,8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429 993,8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-216 345,7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216 345,7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на получение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120 084,7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Байганинского районного маслихата от 14 мая 2019 года № 232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Байганинского районного маслихата от 24 декабря 2018 года № 192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аппаратов акимов сельских округов в районном бюджете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Ащинский сельский округ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 сельский округ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19 512,4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17 936,4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17 936,4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17 936,4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17 936,4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Миялинский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Сартугайский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19 141,9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24 598,3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19 642,9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101798,8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17 742,9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23 532,3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17 722,9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94 537,8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17 742,9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23 532,3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17 722,9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94 537,8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17 742,9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23 532,3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17 722,9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94 537,8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17 742,9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20 002,3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17 722,9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91 007,8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