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2616" w14:textId="da52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Маржанбулак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9 декабря 2019 года № 430. Зарегистрировано Департаментом юстиции Актюбинской области 12 декабря 2019 года № 6544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35 Закона Республики Казахстан от 23 января 2001 года "О местном государственном управлении и самоуправлении в Республике Казахстан", подпунктом 4) статьи 14 Закона Республики Казахстан от 8 декабря 1993 года "Об административно-территориальном устройстве Республики Казахстан" и на основании заключения Актюбинской областной ономастической комиссии от 20 декабря 2018 года №4 с учетом мнения населения, аким Маржанбулакского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Маржанбулак: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Байрақ,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Шалқыма,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Өренсай,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Сұлутөр,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Көкжиек,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Жусанды,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Заңғар,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Ақжүрек,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Үстірт,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Тұма бұлақ,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Аққайың,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Телқоңыр,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Аңсар,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Назқоңыр,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Алтыбақан,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Жолашар,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Шашу,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Сұңқар,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Салауат,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Ақбидай,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 мұра,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Дәстүр,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Ізгілік,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Құлагер,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Серуен,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Өрлеу,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Маржанбулакского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Маржанбулакского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54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