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62577" w14:textId="eb625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Алгинского районного маслихата от 04 января 2019 года № 230 "Об утверждении бюджета Бестамакского сельского округа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30 мая 2019 года № 274. Зарегистрировано Департаментом юстиции Актюбинской области 6 июня 2019 года № 6228.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9–1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статьями 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Алгинский районный маслихат 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от 04 января 2019 года № 230 "Об утверждении бюджета Бестамакского сельского округа на 2019-2021 годы" (зарегистрированное в реестре государственной регистрации нормативных правовых актов № 3-3-196, опубликованное 24 января 2019 года в эталонном контрольном банке нормативных правовых актов Республики Казахстан в электронном виде) следующие изменения и дополнения: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"74 955" заменить цифрами "82 213";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"67 798" заменить цифрами "75 056";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"76 333,2" заменить цифрами "83 591,2";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2 подпункта 1)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– 9 139 тысяч тенге";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повышение заработной платы отдельных категорий административных государственных служащих – 1 554 тысяч тенге";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дополнить подпунктом 3)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Учесть на 2019 год поступление целевых текущих трансфертов из областного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"на реализацию государственного образовательного заказа в дошкольных организациях образования – 1 111 тысяч тенге".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Государственному учреждению "Аппарат Алгинского районного маслихата"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направление настоящего решения на официальное опубликование в эталонном контрольном банке нормативных правовых актов Республики Казахстан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размещение настоящего решения на интернет – ресурсе Алгинского районного маслихата.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Жиенбаев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Алгинского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мая 2019 года № 274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Алгинского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"04" января 2019 года № 230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Бюджет Бестамакского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обучение,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