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5f8a7" w14:textId="a35f8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Бестамакского сельского округа на 2019-2021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Алгинского районного маслихата Актюбинской области от 4 января 2019 года № 230. Зарегистрировано Управлением юстиции Алгинского района Департамента юстиции Актюбинской области 14 января 2019 года № 3-3-196.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Алгинский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Бестамакского сельского округа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2019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84 545,9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7 157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77 388,9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85 924,1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- -1 378,2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1 378,2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решениями Алгинского районного маслихата Актюбинской области от 04.04.2019 </w:t>
      </w:r>
      <w:r>
        <w:rPr>
          <w:rFonts w:ascii="Times New Roman"/>
          <w:b w:val="false"/>
          <w:i w:val="false"/>
          <w:color w:val="000000"/>
          <w:sz w:val="28"/>
        </w:rPr>
        <w:t>№ 253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01.01.2019); от 30.05.2019 </w:t>
      </w:r>
      <w:r>
        <w:rPr>
          <w:rFonts w:ascii="Times New Roman"/>
          <w:b w:val="false"/>
          <w:i w:val="false"/>
          <w:color w:val="000000"/>
          <w:sz w:val="28"/>
        </w:rPr>
        <w:t>№ 274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01.01.2019); от 12.08.2019 </w:t>
      </w:r>
      <w:r>
        <w:rPr>
          <w:rFonts w:ascii="Times New Roman"/>
          <w:b w:val="false"/>
          <w:i w:val="false"/>
          <w:color w:val="000000"/>
          <w:sz w:val="28"/>
        </w:rPr>
        <w:t>№ 290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01.01.2019); от 08.11.2019 </w:t>
      </w:r>
      <w:r>
        <w:rPr>
          <w:rFonts w:ascii="Times New Roman"/>
          <w:b w:val="false"/>
          <w:i w:val="false"/>
          <w:color w:val="000000"/>
          <w:sz w:val="28"/>
        </w:rPr>
        <w:t>№ 306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01.01.2019); от 18.12.2019 </w:t>
      </w:r>
      <w:r>
        <w:rPr>
          <w:rFonts w:ascii="Times New Roman"/>
          <w:b w:val="false"/>
          <w:i w:val="false"/>
          <w:color w:val="000000"/>
          <w:sz w:val="28"/>
        </w:rPr>
        <w:t>№ 318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доход бюджета Бестамакского сельского округа зачисляются: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подоходный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имущество физических, юридических лиц и индивидуальных предпринимателей;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единый земельный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транспортные средства.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Принять к сведению и руководству, что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30 ноября 2018 года № 197-VI "О республиканском бюджете на 2019-2021 годы" установлено: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2019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– 42 500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месячный расчетный показатель для исчисления пособий и иных социальных выплат, а также для применения штрафных санкций, налогов и других платежей в соответствии с законодательством Республики Казахстан - 2 525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величина прожиточного минимума для исчисления размеров базовых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социальных выплат – 29 698 тенге.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 в бюджете сельского округа на 2019 год субвенции, передаваемые из районного бюджета в сумме - 56 052 тысяч тенге;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Учесть на 2019 год поступление целевых текущих трансфертов из республиканского бюджета: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 – 9 139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повышение заработной платы отдельных категорий административных государственных служащих – 1 554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Учесть на 2019 год поступление целевых текущих трансфертов из районного бюджета: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благоустройство и озеленение населенных пунктов – 7 200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Учесть на 2019 год поступление целевых текущих трансфертов из областного бюджета: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на реализацию государственного образовательного заказа в дошкольных организациях образования – 1 111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с изменениями, внесенными решениями Алгинского районного маслихата Актюбинской области от 04.04.2019 </w:t>
      </w:r>
      <w:r>
        <w:rPr>
          <w:rFonts w:ascii="Times New Roman"/>
          <w:b w:val="false"/>
          <w:i w:val="false"/>
          <w:color w:val="000000"/>
          <w:sz w:val="28"/>
        </w:rPr>
        <w:t>№ 253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01.01.2019); от 30.05.2019 </w:t>
      </w:r>
      <w:r>
        <w:rPr>
          <w:rFonts w:ascii="Times New Roman"/>
          <w:b w:val="false"/>
          <w:i w:val="false"/>
          <w:color w:val="000000"/>
          <w:sz w:val="28"/>
        </w:rPr>
        <w:t>№ 274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Государственному учреждению "Аппарат Алгинского районного маслихата" в установленном законодательством порядке обеспечить: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Управлении юстиции Алгинского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решения на официальное опубликование в Эталонном контрольном банке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 – ресурсе Алгинского районного маслихата.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с 1 января 2019 года.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Еркусимова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Жумабаев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 к решению Алгинского районного маслихата от 4 января 2019 года № 230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Бестамакского сельского округа на 2019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Алгинского районного маслихата Актюбинской области от 18.12.2019 </w:t>
      </w:r>
      <w:r>
        <w:rPr>
          <w:rFonts w:ascii="Times New Roman"/>
          <w:b w:val="false"/>
          <w:i w:val="false"/>
          <w:color w:val="ff0000"/>
          <w:sz w:val="28"/>
        </w:rPr>
        <w:t>№ 318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84 545,9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77 388,9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77 388,9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77 388,9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85 924,1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20 232,2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20 232,2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20 232,2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18 782,2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53 941,9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53 941,9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53 941,9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53 941,9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-1378,2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-1378,2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2 к решению Алгинского районного маслихата от 4 января 2019 года № 230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Бестамакского сельского округа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53973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3 к решению Алгинского районного маслихата от 4 января 2019 года № 230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Бестамакского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53973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