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68a4" w14:textId="a09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246 "Об утверждении Айтекебийского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20 декабря 2019 года № 347. Зарегистрировано Департаментом юстиции Актюбинской области 24 декабря 2019 года № 6587.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246 "Об утверждении Айтекебийского районного бюджета на 2019-2021 годы" (зарегистрированное в Реестре государственной регистрации нормативных правовых актов № 3-2-173,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"5 354 662,8" заменить цифрами "5 355 210,8";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"4 456 691,8" заменить цифрами "4 457 239,8";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"5 359 031,2" заменить цифрами "5 359 579,2".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Айтекебийского района,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5355210,8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894473,0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4457239,8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5359579,2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3279966,4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2891387,7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2837311,7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2778264,5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Медотическая работа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