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5bb5" w14:textId="6885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15 апреля 2014 года № 147 "Об утверждении правил проведения раздельных сходов местного сообщества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16 мая 2019 года № 290. Зарегистрировано Департаментом юстиции Актюбинской области 21 мая 2019 года № 6169. Утратило силу решением Айтекебийского районного маслихата Актюбинской области от 29 марта 2022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29.03.2022 № 168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15 апреля 2014 года № 147 "Об утверждении правил проведения раздельных сходов местного сообщества в Айтекебийском районе" (зарегистрированное в реестре государственной регистрации нормативных правовых актов № 3885, опубликовано 12 мая 2014 года в информационно-правовой системе "Әділет") следующее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номер "№ 148"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Айтекебийском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Айтекебийского районного маслихата от 16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Айтекебийского районного маслихата от 15 апреля 2014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Айтекебийском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сельских округов района, села,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Айтекебийского района,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 раздельного 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дома,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Решение 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сельских округов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сельских округов, вопрос разрешается вышестоящим акимом после его предварительного обсуждения на заседании маслихата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акимы сельских округов принимают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