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d37e" w14:textId="b03d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Айтекебийскому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16 мая 2019 года № 95. Зарегистрировано Департаментом юстиции Актюбинской области 17 мая 2019 года № 6160.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Айтекебийскому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Айтекебийского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Айтекебийского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Н. Нажмадинова.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