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36e3" w14:textId="0313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2019 года № 473. Зарегистрировано Департаментом юстиции Актюбинской области 19 декабря 2019 года № 6565.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223 878 270,9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27 877 326,6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2 893 562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192 951 882,3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232 433 663,3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29 442 901,5 тысяча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40 750 870,7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11 307 969,2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- 37 998 293,9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37 998 293,9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46 034 895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10 052 707,1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2 016 106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35 процентов, Байганинскому, Мугалжарскому районам по 50 процентов, Хромтаускому району – 60 процентов и Айтекебийскому, Алгинскому, Иргизскому, Каргалинскому, Мартукскому, Темирскому, Уилскому, Кобдинскому,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35 процентов, Байганинскому, Мугалжарскому районам по 50 процентов, Хромтаускому району – 60 процентов и Айтекебийскому, Алгинскому, Иргизскому, Каргалинскому, Мартукскому, Темирскому, Уилскому, Кобдинскому,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 по городу Актобе – 100 процентов, Байганинскому, Мугалжарскому районам по 50 процентов, Хромтаускому району – 60 процентов и Айтекебийскому, Алгинскому, Иргизскому, Каргалинскому, Мартукскому, Темирскому, Уилскому, Кобдинскому,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2020 год объем бюджетных изъятий из бюджета Мугалжарского района в областной бюджет в сумме 1 447 000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2020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 установлен с 1 января 2020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 предусмотрена на 2020 год субвенция, передаваемая из республиканского бюджета в областной бюджет в сумме 108 477 102 тысячи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2020 год объемы субвенций, передаваемых из областного бюджета в районные бюджеты в сумме 39 304 000 тысячи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– 4 168 000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– 4 609 000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– 922 000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3 717 000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– 3 074 000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– 4 780 000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– 3 036 000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Уилскому– 3 865 000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– 4 138 000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– 639 000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Шалкарскому– 6 356 000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2020 год поступление целевых текущих трансфертов из республиканского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5-1) исключен решением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субсидирование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приобретение оборудования для колледжей в рамках проекта "Жас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возмещение лизинговых платежей по санитарному транспорту, приобретенных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возмещение платежей населения по оплате коммунальных услуг в режиме чрезвычайного положения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2020 год поступление кредитов из республиканского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предпринимательства в областном центре и моногороде;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областном бюджете поступление займов на строительство кредитного жилья на 2020 год за счет выпуска государственных ценных бумаг.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Актюбинской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Учесть в областном бюджете поступление займов для финансирования мер в рамках Дорожной карты занятости.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Актюбинской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2020 год целевые текущие трансферты и трансферты на развитие районным бюджетам и бюджету города Актобе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учителей и педагогов-психологов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оплаты труда педагогов государственных дошкольных организаций и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размера стипендий, обучающим в организациях технического и профессионального образования по рабочим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предоставление жилищных сертификатов, как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обеспечение продуктово-бытовым набором отдельных категорий населения на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развитие газотранспортной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решением маслихата Актюбинской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Актюбинской области от 26.02.2020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31.03.2020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15.10.2020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2020 год в сумме 764 965,4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областных бюджетных программ (подпрограмм), не подлежащих секвестру в процессе исполнения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223 878 270,9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27 877 326,6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11 670 345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11 431 188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2 893 562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192 951 882,3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232 433 663,3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2 099 997,5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6 332 165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54 292 936,8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7 364 946,4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35 150 625,4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11 545 618,3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4 890 602,6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586 166,9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4 703 056,7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9 633 440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7 724 897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7 365 815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10 771 208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4 874 608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646 436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10 255 048,2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1 757 258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4 761 503,8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4 585 774,8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3 828 951,8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2 734 960,1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991 764,3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2 472 460,7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22 944 034,6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21 526 722,6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20 439 443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1 073 963,6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704 139,3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15 056 372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13 808 443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19 216 391,7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5 975 520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4 326 254,7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4 128 627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8 939 601,5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3 445 963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5 493 638,5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1 860 899,8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1 674 638,8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655 052,4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8 079 641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29 442 901,5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40 750 870,7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-37 998 293,9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37 998 293,9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40 348 564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Актюбинской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829"/>
        <w:gridCol w:w="5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43 366 124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129 943 406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36 736 087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3 319 632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4 295 833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6 737 156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5 120 037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12 591 559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7 336 291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7 262 867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10 679 477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2 247 459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829"/>
        <w:gridCol w:w="5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169 169 446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46 623 359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18 522 811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18 366 412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17 142 903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17 142 903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119 348 832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112 493 832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112 493 832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Сумма(тысячи тенге)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169 169 446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35 957 245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2 511 901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18 936 976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2 820 043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7 304 556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4 056 570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9 740 292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1 526 969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1 526 969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56 758 996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54 701 253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54 516 253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Актюбинского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