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b1976e" w14:textId="ab1976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семьи и детей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Актюбинской области от 11 сентября 2019 года № 352. Зарегистрировано Департаментом юстиции Актюбинской области 17 сентября 2019 года № 6382. Утратило силу постановлением акимата Актюбинской области от 18 февраля 2020 года № 55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Актюбинской области от 18.02.2020 № 55 (вводится в действие со дня его первого официального опубликования).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27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детей", зарегистрированным в Реестре государственной регистрации нормативных правовых актов № 11184, акимат Актюбинской области ПОСТАНОВЛЯЕТ:</w:t>
      </w:r>
    </w:p>
    <w:bookmarkEnd w:id="0"/>
    <w:bookmarkStart w:name="z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</w:p>
    <w:bookmarkEnd w:id="1"/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регламент государственной услуги "Выдача справок по опеке и попечительству"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2"/>
    <w:bookmarkStart w:name="z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регламент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3"/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регламент государственной услуги "Выдача справок для распоряжения имуществом несовершеннолетних детей и оформления наследства несовершеннолетним детям"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регламент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регламент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регламент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7"/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регламент государственной услуги 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8"/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регламент государственной услуги "Постановка на учет лиц, желающих усыновить детей"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9"/>
    <w:bookmarkStart w:name="z1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регламент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0"/>
    <w:bookmarkStart w:name="z1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регламент государственной услуги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1"/>
    <w:bookmarkStart w:name="z1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регламент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2"/>
    <w:bookmarkStart w:name="z1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регламент государственной услуги "Передача ребенка (детей) на воспитание в приемную семью и назначение выплаты денежных средств на их содержание"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3"/>
    <w:bookmarkStart w:name="z1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регламент государственной услуги "Выдача разрешения органа опеки и попечительства об учете мнения ребенка, достигшего десятилетнего возраста"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4"/>
    <w:bookmarkStart w:name="z1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утратившими силу некоторые постановления акимата Актюбинской области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5"/>
    <w:bookmarkStart w:name="z1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Государственному учреждению "Управление образования Актюбинской области" в установленном законодательством порядке обеспечить: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постановления в Департаменте юстиции Актюбинской области;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постановления на интернет-ресурсе акимата Актюбинской области после его официального опубликования.</w:t>
      </w:r>
    </w:p>
    <w:bookmarkStart w:name="z1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постановления возложить на курирующего заместителя акима Актюбинской области.</w:t>
      </w:r>
    </w:p>
    <w:bookmarkEnd w:id="17"/>
    <w:bookmarkStart w:name="z2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Аким Актюбинской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О. Уразалин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постановлению акимата Актюбинской области от 11 сентября 2019 года № 352</w:t>
            </w:r>
          </w:p>
        </w:tc>
      </w:tr>
    </w:tbl>
    <w:bookmarkStart w:name="z22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по опеке и попечительству" 1. Общие положения</w:t>
      </w:r>
    </w:p>
    <w:bookmarkEnd w:id="19"/>
    <w:bookmarkStart w:name="z2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по опеке и попечительству" (далее – государственная услуга) оказывается отделами образования города Актобе и районов Актюбинской области (далее – услугодатель).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веб-портал "Электронного правительства" www.egov.kz (далее – портал).</w:t>
      </w:r>
    </w:p>
    <w:bookmarkStart w:name="z2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услуги: электронная (полностью автоматизированная). </w:t>
      </w:r>
    </w:p>
    <w:bookmarkEnd w:id="21"/>
    <w:bookmarkStart w:name="z25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справка об опеке и попечительстве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по опеке и попечительству"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детей", зарегистрированного в Реестре государственной регистрации нормативных правовых актов № 11184 (далее – Стандарт),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26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 заявление в форме электронного документа, подписанный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23"/>
    <w:bookmarkStart w:name="z27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в течение 10 (десять) минут рассматривает документы, оформляет результат оказания государственной услуги и направляет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направление результата оказания государственной услуги на подпись руководителю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10 (десять) минут подписывает результат оказания государственной услуги и направляет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направление результата оказания государственной услуги ответственному исполнителю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в течение 10 (десять) минут выдает услугополучателю результат оказания государственной услуги через портал в "личный кабинет", либо мотивированный ответ об отказе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выдача результата оказания государственной услуги или мотивированного ответа об отказе.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28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услугодателя.</w:t>
      </w:r>
    </w:p>
    <w:bookmarkStart w:name="z2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в течение 10 (десять) минут рассматривает документы, оформляет результат оказания государственной услуги и направляет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10 (десять) минут подписывает результат оказания государственной услуги и направляет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в течение 10 (десять) минут выдает услугополучателю результат оказания государственной услуги через портал в "личный кабинет", либо мотивированный ответ об отказе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30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"Выдача справок по опеке и попечительству" (далее – Регламент).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31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оказания государственной услуги через портал: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услугополучатель вводит ИИН и пароль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проверяет подлинность данных о зарегистрированном на портале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формирует сообщение об отказе порталом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услугополучатель выбирает государственную услугу, выводит на экран формы запроса для оказания услуги, заполняет формы (ввод данных) услугополучателя с учетом ее структуры и форматных требований, а также выбирает регистрационное свидетельство ЭЦП услугополучателя для удостоверения (подписания)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проверяет на портале срок действия регистрационного свидетельства ЭЦП и отсутствия в списке отозванных (аннулированных) регистрационных свидетельств, а также соответствие идентификационных данных (между ИИН указанным в запросе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формирует сообщение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направляет электронный документ (запрос услугополучателя), удостоверенный (подписанный) ЭЦП услугополучателя, через ШЭП в АРМ РШЭП для обработки запроса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обрабатывает электронный документ (запрос услугополучателя) в АРМ РШЭП;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формирует сообщение об отказе в запрашиваемой услуге в связи с отсутствием данных об установлении опеки или попечительства над ребенком-сиротой (детьми-сиротами), ребенком (детьми), оставшимся без попечения родителей, в информационных системах;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услугополучатель получает результат услуги (уведомление в форме электронного документа), сформированной АРМ РШЭП. Результат оказания государственной услуги направляется услугополучателю в "личный кабинет" в виде электронного документа.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"Выдача справок по опеке и попечительству"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5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постановлению акимата Актюбинской области от 11 сентября 2019 года № 352</w:t>
            </w:r>
          </w:p>
        </w:tc>
      </w:tr>
    </w:tbl>
    <w:bookmarkStart w:name="z34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 1. Общие положения</w:t>
      </w:r>
    </w:p>
    <w:bookmarkEnd w:id="29"/>
    <w:bookmarkStart w:name="z3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"Установление опеки или попечительства над ребенком-сиротой (детьми-сиротами) и ребенком (детьми), оставшимся без попечения родителей" (далее – государственная услуга) оказывается отделами образования города Актобе и районов Актюбинской области (далее – услугодатель).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Start w:name="z3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31"/>
    <w:bookmarkStart w:name="z3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постановление акимата города Актобе и районов об установлении опеки или попечительства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детей", зарегистрированного в Реестре государственной регистрации нормативных правовых актов № 11184 (далее – Стандарт), либо мотивированный ответ об отказе в оказании государственной услуги в случаях и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3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предоставление услугополучателем перечня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3"/>
    <w:bookmarkStart w:name="z3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инспектор Государственной корпорации в течение 15 (пятнадцати) минут регистрирует поступившие документы и выдает расписку услугополучателю о приеме соответствующих документов;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Случае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стандарта, отказывает в приеме документов, далее документы передает в накопительный сектор.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прием документов или отказ в приеме.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накопительный сектор в течение 20 (двадцати) минут собирает документы, составляет реестр и передает документы через курьера Государственной корпорации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передача документов в канцелярию отдела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канцелярии услугодателя в течение 15 (пятнадцати) минут с момента подачи необходимых документов осуществляет их прием, регистрацию и направляет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принятие документов и передача их руководителю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 (одного) рабочего дня накладывает резолюцию и направляет документы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назначение ответственного исполнителя и направление ему документов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в течение 12 (двенадцати) рабочих дней рассматривает поступившие документы, проводит соответствующие процедуры, готовит проект постановления и направляет пакет документов в местный исполнительный орган или готовит мотивированный ответ об отказе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подготовка проекта постановления, направление пакета документов (при положительном результате) в местный исполнительный орган или подготовка мотивированного ответа об отказе.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местный исполнительный орган района или города областного значения в течение 5 (пяти) рабочих дней рассматривает направленные документы, принимает соответствующее постановление и направляет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рассмотрение поступивших документов, принятие соответствующего постановления и направление его в канцелярию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в течение 5 (пяти) минут подписывает решение, либо мотивированный ответ об отказе и направляет в канцелярию;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подписывает решение, либо мотивированный ответ об отказе и направляет в канцелярию.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работник канцелярии услугодателя в течение 15 (пятнадцати) минут обеспечивает доставку готового результата государственной услуги в Государственную корпорацию либо направляет через портал в "личный кабинет".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обеспечивает доставку готового результата государственной услуги в Государственную корпорацию либо направляет через портал в "личный кабинет".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40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местный исполнительный орган района или города областного значения.</w:t>
      </w:r>
    </w:p>
    <w:bookmarkStart w:name="z4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структурных подразделений (работников) услугодателя в процессе оказания государственной услуги:</w:t>
      </w:r>
    </w:p>
    <w:bookmarkEnd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инспектор Государственной корпорации в течение 15 (пятнадцати) минут регистрирует поступившие документы и выдает расписку услугополучателю о приеме соответствующих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Случае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стандарта, отказывает в приеме документов, далее документы передает в накопительный сектор.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накопительный сектор в течение 20 (двадцати) минут собирает документы, составляет реестр и передает документы через курьера Государственной корпорации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канцелярии услугодателя в течение 15 (пятнадцати) минут с момента подачи необходимых документов осуществляет их прием, регистрацию и направляет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 (одного) рабочего дня накладывает резолюцию и направляет документы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в течение 12 (двенадцати) рабочих дней рассматривает поступившие документы, проводит соответствующие процедуры, готовит проект постановления и направляет пакет документов в местный исполнительный орган или готовит мотивированный ответ об отказе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местный исполнительный орган района или города областного значения в течение 5 (пяти) рабочих дней рассматривает направленные документы, принимает соответствующее постановление и направляет руководателю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в течение 5 (пяти) минут подписывает решение, либо мотивированный ответ об отказе и направляет в канцелярию;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работник канцелярии услугодателя в течение 15 (пятнадцати) минут обеспечивает доставку готового результата государственной услуги в Государственную корпорацию либо направляет через портал в "личный кабинет".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42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Государственную корпорацию, длительность обработки запроса услугополучателя:</w:t>
      </w:r>
    </w:p>
    <w:bookmarkEnd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подает заявление и необходимые документы оператору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случае предоставления услугополучателем неполного пакета документов оператор Государственной корпорации отказывает в приеме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1 – оператор Государственной корпорации вводит в автоматизированное рабочее место интегрированной информационной системы Государственной корпорации (далее – АРМ ИИС ГК) логин и пароль (процесс авторизации);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выбирает услугу, выводит на экран формы запроса для оказания услуги и вводит данные услугополучателя, а также данные по доверенности представителя услугополучателя (при нотариально удостоверенной доверенности);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направляет запрос через шлюз электронного правительства (далее – ШЭП) в государственную базу данных физических лиц (далее - ГБД ФЛ) о данных услугополучателя, а также в Единой нотариальной информационной системе (далее - ЕНИС) о данных доверенности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1 – проверяет наличие данных услугополучателя в ГБД ФЛ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формирует сообщение о невозможности получения данных в связи с отсутствием данных услугополучателя в ГБД ФЛ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направляет электронный документ (запрос услугополучателя), удостоверенного (подписанного) ЭЦП оператора Государственной корпорации через ШЭП в автоматизированное рабочее место регионального шлюза электронного правительства (далее - АРМ РШЭП).</w:t>
      </w:r>
    </w:p>
    <w:bookmarkStart w:name="z43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услугополучатель вводит ИИН и пароль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проверяет подлинность данных о зарегистрированном на портале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формирует сообщение об отказе порталом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услугополучатель выбирает настоящую государственную услугу, выводит на экран формы запроса для оказания услуги, заполняет формы (ввод данных) услугополучателя с учетом ее структуры и форматных требований, прикрепляет к форме запроса необходимые копии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выбирает регистрационное свидетельство ЭЦП услугополучателя для удостоверения (подписания)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проверяет на портале срок действия регистрационного свидетельства ЭЦП и отсутствия в списке отозванных (аннулированных) регистрационных свидетельств, а также соответствие идентификационных данных (между ИИН указанным в запросе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формирует сообщение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направляет электронный документ (запрос услугополучателя), удостоверенный (подписанный) ЭЦП услугополучателя, через ШЭП в АРМ РШЭП для обработки запроса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услугодатель проверяет соответствие приложенных услугополучателем документов и основания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формирует сообщение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услугополучатель получает результат услуги (уведомление в форме электронного документа), сформированной АРМ РШЭП. Результат оказания государственной услуги направляется услугополучателю в "личный кабинет" в виде электронного документа.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44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порядка взаимодействия с Государственной корпорацией и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3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- 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90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0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5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постановлению акимата Актюбинской области от 11 сентября 2019 года № 352</w:t>
            </w:r>
          </w:p>
        </w:tc>
      </w:tr>
    </w:tbl>
    <w:bookmarkStart w:name="z48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для распоряжения имуществом несовершеннолетних детей и оформления наследства несовершеннолетним детям" 1. Общие положения</w:t>
      </w:r>
    </w:p>
    <w:bookmarkEnd w:id="40"/>
    <w:bookmarkStart w:name="z49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для распоряжения имуществом несовершеннолетних детей и оформления наследства несовершеннолетним детям" (далее - государственная услуга) оказывается отделами образования города Актобе и районов Актюбинской области ( далее- услугодатель).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веб-портал "Электронного правительства" www.egov.kz (далее – портал).</w:t>
      </w:r>
    </w:p>
    <w:bookmarkStart w:name="z50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автоматизированная).</w:t>
      </w:r>
    </w:p>
    <w:bookmarkEnd w:id="42"/>
    <w:bookmarkStart w:name="z51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справка для распоряжения имуществом несовершеннолетних детей и оформления наследства несовершеннолетним детям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для распоряжения имуществом несовершеннолетних детей и оформления наследства несовершеннолетним детям"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детей", зарегистрированного в Реестре государственной регистрации нормативных правовых актов за № 11184 (далее – Стандарт)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52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предоставление услугополучателем перечня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4"/>
    <w:bookmarkStart w:name="z53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в течение 3 (трех) рабочих дней рассматривает документы, оформляет результат оказания государственной услуги и направляет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направление результата на подпись руководителю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и (или) документов с истекшим сроком действия услугодатель отказывает в приеме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15 (пятнадцать) минут подписывает результат оказания государственной услуги и направляет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направление результата ответственному исполнителю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в течение 15 (пятнадцать) минут выдает услугополучателю результат оказания государственной услуги через портал в "личный кабинет", либо мотивированный ответ об отказе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выдача результата оказания государственной услуги или мотивированного ответа об отказе.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54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услугодателя.</w:t>
      </w:r>
    </w:p>
    <w:bookmarkStart w:name="z55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в течение 3 (трех) рабочих дней рассматривает документы, оформляет результат оказания государственной услуги и направляет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и (или) документов с истекшим сроком действия услугодатель отказывает в приеме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15 (пятнадцать) минут подписывает результат оказания государственной услуги и направляет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в течение 15 (пятнадцать) минут выдает услугополучателю результат оказания государственной услуги через портал в "личный кабинет", либо мотивированный ответ об отказе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56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государственных услуг через веб-портал "электронного правительства":</w:t>
      </w:r>
    </w:p>
    <w:bookmarkEnd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услугополучатель вводит ИИН и пароль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проверяет подлинности данных о зарегистрированном на портале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формирует сообщение об отказе порталом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услугополучатель выбирает услугу, указанную в настоящем регламенте, выводит на экран формы запроса для оказания услуги и заполняет формы (ввод данных) услугополучателя с учетом ее структуры и форматных требований, прикрепляет к форме запроса необходимые копии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выбирает регистрационного свидетельства ЭЦП услугополучателя для удостоверения (подписания)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проверяет на портале срок действия регистрационного свидетельства ЭЦП и отсутствия в списке отозванных (аннулированных) регистрационных свидетельств, а также соответствие идентификационных данных (между ИИН указанным в запросе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формирует сообщение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направляет электронный документ (запрос услугополучателя), удостоверенный (подписанный) ЭЦП услугополучателя через ШЭП в АРМ РШЭП для обработки запроса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услугодатель проверяет соответствие приложенных услугополучателем документов, указанных в Стандарте и основания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формирует сообщение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услугополучатель получает результат услуги (уведомление в форме электронного документа), сформированной АРМ РШЭП. Результат оказания государственной услуги направляется услугополучателю в "личный кабинет" в виде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"Выдача справок для распоряжения имуществом несовершеннолетних детей и оформления наследства несовершеннолетним детям"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постановлению акимата Актюбинской области от 11 сентября 2019 года № 352</w:t>
            </w:r>
          </w:p>
        </w:tc>
      </w:tr>
    </w:tbl>
    <w:bookmarkStart w:name="z59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 1. Общие положения</w:t>
      </w:r>
    </w:p>
    <w:bookmarkEnd w:id="49"/>
    <w:bookmarkStart w:name="z60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бесплатного подвоза к общеобразовательным организациям и обратно домой детям, проживающим в отдаленных сельских пунктах" (далее – государственная услуга) оказывается акимом поселка, села, сельского округа (далее – услугодатель).</w:t>
      </w:r>
    </w:p>
    <w:bookmarkEnd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портал).</w:t>
      </w:r>
    </w:p>
    <w:bookmarkStart w:name="z61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51"/>
    <w:bookmarkStart w:name="z62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о предоставлении бесплатного подвоза к общеобразовательной организации образования и обратно домой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детей", зарегистрированного в Реестре государственной регистрации нормативных правовых актов № 11184 (далее – Стандарт)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(далее - мотивированный ответ об отказе).</w:t>
      </w:r>
    </w:p>
    <w:bookmarkEnd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- ЭЦП) уполномоченного лица услугодателя.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63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предоставление услугополучателем перечня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3"/>
    <w:bookmarkStart w:name="z64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инспектор Государственной корпорации в течение 15 (пятнадцати) минут регистрирует поступившие документы и выдает расписку услугополучателю о приеме соответствующих документов, в случае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отказывает в приеме документов, далее документы передает в накопительный сектор;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прием документов или отказ в приеме.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накопительный сектор в течение 20 (двадцати) минут собирает документы, составляет реестр и передает документы через курьера Государственной корпорации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передача документов в канцелярию отдела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канцелярии услугодателя в течение 15 (пятнадцати) минут с момента подачи необходимых документов осуществляет их прием, регистрацию и направляет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 принятие документов и передача их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 (одного) рабочего дня накладывает резолюцию и направляет документы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 назначение ответственного исполнителя и направление ему документов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в течение 12 (двенадцати) рабочих дней услугодателя рассматривает поступившие документы, готовит справку и направляет руководителю услогодателя, либо готовит мотивированный ответ об отказе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 готовит справку и направляет руководителю услогодатиеля, либо готовит мотивированный ответ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15 (пятнацати) минут подписывает и направляет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 подписывает и направляет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работник канцелярии услугодателя регистрирует результат оказания государственной услуги или направляет мотивированный ответ об отказе в Государственную корпорацию в тот же день. При этом результат государственной услуги выдается в Государственную корпорацию за сутки до окончания срока оказания государственой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Результат- выдает результат оказания государственной услуги либо мотивированный отказ услугополучателю через государственную корпорацию.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65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bookmarkStart w:name="z66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структурных подразделений (работников) услугодателя в процессе оказания государственной услуги:</w:t>
      </w:r>
    </w:p>
    <w:bookmarkEnd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инспектор Государственной корпорации в течение 15 (пятнадцати) минут регистрирует поступившие документы и выдает расписку услугополучателю о приеме соответствующих документов, либо, в случае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отказывает в приеме документов, далее документы передает в накопительный сектор;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накопительный сектор в течение 20 (двадцати) минут собирает документы, составляет реестр и передает документы через курьера Государственной корпорации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канцелярии услугодателя в течение 15 (пятнадцати) минут с момента подачи необходимых документов осуществляет их прием, регистрацию и направляет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 (одного) рабочего дня накладывает резолюцию и направляет документы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в течение 12 (двенадцати) рабочих дней услугодателя рассматривает поступившие документы, готовит справку и направляет руководителю услогодателя, либо готовит мотивированный ответ об отказе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15 (пятнацати) минут подписывает и направляет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работник канцелярии услугодателя регистрирует результат оказания государственной услуги или направляет мотивированный ответ об отказе в Государственную корпорацию в тот же день. При этом результат государственной услуги выдается в Государственную корпорацию за сутки до окончания срока оказания государственой услуги;</w:t>
      </w:r>
    </w:p>
    <w:bookmarkStart w:name="z67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порядка взаимодействия с Государственной корпорацией и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68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услугополучателя:</w:t>
      </w:r>
    </w:p>
    <w:bookmarkEnd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подает заявление и необходимые документы оператору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случае предоставления услугополучателем неполного пакета документов оператор Государственной корпорации отказывает в приеме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1 – оператор Государственной корпорации вводит в автоматизированное рабочее место интегрированной информационной системы Государственной корпорации (далее – АРМ ИИС ГК) логин и пароль (процесс авторизации);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выбирает услугу, выводит на экран формы запроса для оказания услуги и вводит данные услугополучателя, а также данные по доверенности представителя услугополучателя (при нотариально удостоверенной доверенности);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направляет запрос через шлюз электронного правительства (далее – ШЭП) в государственную базу данных физических лиц (далее - ГБД ФЛ) о данных услугополучателя, а также в Единой нотариальной информационной системе (далее - ЕНИС) о данных доверенности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1 – проверяет наличие данных услугополучателя в ГБД ФЛ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–формирует сообщение о невозможности получения данных в связи с отсутствием данных услугополучателя в ГБД ФЛ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5- направляет электронный документ (запрос услугополучателя), удостоверенного (подписанного) ЭЦП оператора Государственной корпорации через ШЭП в автоматизированное рабочее место регионального шлюза электронного правительства (далее - АРМ РШЭП).</w:t>
      </w:r>
    </w:p>
    <w:bookmarkStart w:name="z69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–услугополучатель вводит ИИН и пароль 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проверяет подлинность данных о зарегистрированном на портале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формирует сообщение об отказе порталом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услугополучатель выбирает настоящую государственную услугу, выводит на экран формы запроса для оказания услуги, заполняет формы (ввод данных) услугополучателя с учетом ее структуры и форматных требований, прикрепляет к форме запроса необходимые копии документов в электронном виде, 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выбирает регистрационное свидетельство ЭЦП услугополучателя 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проверяет на портале срок действия регистрационного свидетельства ЭЦП и отсутствия в списке отозванных (аннулированных) регистрационных свидетельств, а также соответствие идентификационных данных (между ИИН указанным в запросе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формирует сообщение 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5– направляет электронный документ (запрос услугополучателя), удостоверенный (подписанный) ЭЦП услугополучателя, через ШЭП в АРМ РШЭП для обработки запроса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3– услугодатель проверяет соответствие приложенных услугополучателем документов и основания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формирует сообщение 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7– услугополучатель получает результат услуги (уведомление в форме электронного документа), сформированной АРМ РШЭП. Результат оказания государственной услуги направляется услугополучателю в "личный кабинет" в виде электронного документа.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- 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60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постановлению акимата Актюбинской области от 11 сентября 2019 года № 352</w:t>
            </w:r>
          </w:p>
        </w:tc>
      </w:tr>
    </w:tbl>
    <w:bookmarkStart w:name="z73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 1. Общие положения</w:t>
      </w:r>
    </w:p>
    <w:bookmarkEnd w:id="60"/>
    <w:bookmarkStart w:name="z74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бесплатного и льготного питания отдельным категориям обучающихся и воспитанников в общеобразовательных школах" (далее – государственная услуга) в соответствии со стандартом государственной услуги оказывается отделами образования города Актобе и районов Актюбинской области (далее - услугодатель).</w:t>
      </w:r>
    </w:p>
    <w:bookmarkEnd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государственных услуг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bookmarkStart w:name="z75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(частично автоматизированная) и бумажная.</w:t>
      </w:r>
    </w:p>
    <w:bookmarkEnd w:id="62"/>
    <w:bookmarkStart w:name="z76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о предоставлении бесплатного и льготного питания в общеобразовательной школе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утверждениистандартов государственных услуг, оказываемых в сфере семьи и детей", зарегистрированного в Реестре государственной регистрации нормативных правовых актов № 11184 (далее – Стандарт)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услуги.</w:t>
      </w:r>
    </w:p>
    <w:bookmarkEnd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государственной услуги: электронная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77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предоставление услугополучателем перечня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4"/>
    <w:bookmarkStart w:name="z78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в течение 15 (пятнадцати) минут с момента подачи необходимых документов осуществляет прием, регистрацию и направляет их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Результат- прием, регистрация документов и направление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услугодатель отказывает в приеме заявления по основаниям указанных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 (одного) рабочего дня осуществляет ознакомление с поступившими документами и отправляет ответственному исполнителю услугодателя на исполнение;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Результат-направление документов для исполнения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в течение 3 (трех) рабочих дней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после проверки готовит справку или мотивированный ответ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Результат- подготовка ответственным исполнителем услугодателя справки или мотивированного ответа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 (одного) рабочего дня подписывает справку или мотивированный ответ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Результат- подписывает справку или мотивированного ответа об отказе государственной услуги и направляет работнику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услугодателяв течение 30 (тридцати) минут выдает готовый результат государственной услуги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Результат- выдача результата государственной услуги услугополучателю.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79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80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в течение 15 (пятнадцати) минут с момента подачи необходимых документов осуществляет прием, регистрацию и направляет их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услугодатель отказывает в приеме заявления по основаниям указанных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 (одного) рабочего дня осуществляет ознакомление с поступившими документами и отправляет ответственному исполнителю услугодателя на исполнение;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в течение 3 (трех) рабочих дней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после проверки готовит справку или мотивированный ответ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 (одного) рабочего дня подписывает справку или мотивированный ответ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услугодателяв течение 30 (тридцати) минут выдает готовый результат государственной услуги услугополучателю.</w:t>
      </w:r>
    </w:p>
    <w:bookmarkStart w:name="z81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(действия),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 (далее –Регламент).</w:t>
      </w:r>
    </w:p>
    <w:bookmarkEnd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Start w:name="z82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(действия) услугодателя и услугополучателя при оказании государственной услуги через портал:</w:t>
      </w:r>
    </w:p>
    <w:bookmarkEnd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настоящей государственной услуге,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автоматизированное рабочее место регионального шлюза "электронного правительства" (далее – РШЭП АРМ)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которые являются основаниям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форме электронного документа),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"Прием документов для предоставления бесплатного и льготного питания отдельным категориям обучающихся и воспитанников в общеобразовательных школах"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- 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88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8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регламенту государственной услуги "Прием документов для предоставления бесплатного и льготного питания отдельным категориям обучающихся и воспитанников в общеобразовательных школах"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постановлению акимата Актюбинской области от 11 сентября 2019 года № 352</w:t>
            </w:r>
          </w:p>
        </w:tc>
      </w:tr>
    </w:tbl>
    <w:bookmarkStart w:name="z86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 1. Общие положения</w:t>
      </w:r>
    </w:p>
    <w:bookmarkEnd w:id="70"/>
    <w:bookmarkStart w:name="z87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– государственная услуга) оказывается отделами образования города Актобе и районов Актюбинской области (далее – услугодатель).</w:t>
      </w:r>
    </w:p>
    <w:bookmarkEnd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Start w:name="z88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72"/>
    <w:bookmarkStart w:name="z89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решение о назначении пособия опекунам или попечителям на содержание ребенка-сироты (детей–сирот) и ребенка (детей), оставшегося без попечения родителей, (далее - решение)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детей", зарегистрированного в Реестре государственной регистрации нормативных правовых актов № 11184 (далее – Стандарт),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услугополучателю в "личный кабинет" в форме электронного документа, подписанного электронной цифровой подписью (далее – ЭЦП) уполномоченного лица услугодателя.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90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предоставление услугополучателем перечня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4"/>
    <w:bookmarkStart w:name="z91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инспектор Государственной корпорации в течение 15 (пятнадцати) минут регистрирует поступившие документы и выдает расписку услугополучателю о приеме соответствующих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отказывает в приеме документов, далее документы передает в накопительный сектор.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прием документов или отказ в приеме.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накопительный сектор в течение 20 (двадцати) минут собирает документы, составляет реестр и передает документы через курьера Государственной корпорации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передача документов в канцелярию отдела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канцелярии услугодателя - в течение 5 (пяти) минут с момента подачи необходимых документов осуществляет их прием, регистрацию и направляет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принятие документов и передача их руководителю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5 (пяти) минут накладывает резолюцию, направляет документы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назначение ответственного исполнителя и направление ему документов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в течение 1 (одного) рабочего дня рассматривает поступившие документы, готовит решение или мотивированный ответ об отказе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подготовка результата или мотивированного ответа об отказе.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5 (пяти) минут подписывает решение, либо мотивированный ответ об отказе и направляет работнику канцелярии;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подписывает решение, либо мотивированный ответ об отказе.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работник канцелярии услугодателя регистрирует результат оказания государственной услуги или направляет мотивированный ответ об отказе в Государственную корпорацию в тот же день. При этом результат государственной услуги выдается в Государственную корпорацию за сутки до окончания срока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 выдает результат оказания государтвенной услуги либо мотивированный отказ услугополучателю через государтвенную корпорацию.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92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93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инспектор Государственной корпорации в течение 15 (пятнадцати) минут регистрирует поступившие документы и выдает расписку услугополучателю о приеме соответствующих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отказывает в приеме документов, далее документы передает в накопительный сектор;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накопительный сектор в течение 20 (двадцати) минут собирает документы, составляет реестр и передает документы через курьера Государственной корпорации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канцелярии услугодателя - в течение 5 (пяти) минут с момента подачи необходимых документов осуществляет их прием, регистрацию и направляет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5 (пяти) минут накладывает резолюцию, направляет документы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в течение 1 (одного) рабочего дня рассматривает поступившие документы, готовит решение или мотивированный ответ об отказе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5 (пяти) минут подписывает решение, либо мотивированный ответ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работник канцелярии услугодателя регистрирует результат оказания государственной услуги или направляет мотивированный ответ об отказе в Государственную корпорацию в тот же день. При этом результат государственной услуги выдается в Государственную корпорацию за сутки до окончания срока оказания государственной услуги.</w:t>
      </w:r>
    </w:p>
    <w:bookmarkStart w:name="z94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порядка взаимодействия с Государственной корпорацией и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95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услугополучателя:</w:t>
      </w:r>
    </w:p>
    <w:bookmarkEnd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подает заявление и необходимые документы оператору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случае предоставления услугополучателем неполного пакета документов оператор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1 – оператор Государственной корпорации вводит в автоматизированное рабочее место интегрированной информационной системы Государственной корпорации (далее – АРМ ИИС ГК) логин и пароль (процесс авторизации);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выбирает услугу, выводит на экран формы запроса для оказания услуги и вводит данные услугополучателя, а также данные по доверенности представителя услугополучателя (при нотариально удостоверенной доверенности);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направляет запрос через шлюз электронного правительства (далее – ШЭП) в государственную базу данных физических лиц (далее - ГБД ФЛ) о данных услугополучателя, а также в Единой нотариальной информационной системе (далее - ЕНИС) о данных доверенности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1 – проверяет наличие данных услугополучателя в ГБД ФЛ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формирует сообщение о невозможности получения данных в связи с отсутствием данных услугополучателя в ГБД ФЛ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направляет электронный документ (запрос услугополучателя), удостоверенного (подписанного) ЭЦП оператора Государственной корпорации через ШЭП в автоматизированное рабочее место регионального шлюза электронного правительства (далее - АРМ РШЭП).</w:t>
      </w:r>
    </w:p>
    <w:bookmarkStart w:name="z96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услугополучатель вводит ИИН и пароль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проверяет подлинность данных о зарегистрированном на портале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формирует сообщение об отказе порталом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услугополучатель выбирает настоящую государственную услугу, выводит на экран формы запроса для оказания услуги, заполняет формы (ввод данных) услугополучателя с учетом ее структуры и форматных требований, прикрепляет к форме запроса необходимые копии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выбирает регистрационное свидетельство ЭЦП услугополучателя для удостоверения (подписания)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проверяет на портале срок действия регистрационного свидетельства ЭЦП и отсутствия в списке отозванных (аннулированных) регистрационных свидетельств, а также соответствие идентификационных данных (между ИИН указанным в запросе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формирует сообщение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направляет электронный документ (запрос услугополучателя), удостоверенный (подписанный) ЭЦП услугополучателя, через ШЭП в АРМ РШЭП для обработки запроса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услугодатель проверяет соответствие приложенных услугополучателем документов и основания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формирует сообщение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услугополучатель получает результат услуги (уведомление в форме электронного документа), сформированной АРМ РШЭП. Результат оказания государственной услуги направляется услугополучателю в "личный кабинет" в виде электронного документа.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- 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6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6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постановлению акимата Актюбинской области от 11 сентября 2019 года № 352</w:t>
            </w:r>
          </w:p>
        </w:tc>
      </w:tr>
    </w:tbl>
    <w:bookmarkStart w:name="z100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 1. Общие положения</w:t>
      </w:r>
    </w:p>
    <w:bookmarkEnd w:id="81"/>
    <w:bookmarkStart w:name="z101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 (далее – государственная услуга) оказывается отделами образования города Актобе и районов Актюбинской области (далее – услугодатель). </w:t>
      </w:r>
    </w:p>
    <w:bookmarkEnd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 веб-портал "Электронного правительства" www.egov.kz (далее – портал).</w:t>
      </w:r>
    </w:p>
    <w:bookmarkStart w:name="z102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автоматизированная).</w:t>
      </w:r>
    </w:p>
    <w:bookmarkEnd w:id="83"/>
    <w:bookmarkStart w:name="z103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 заключении договора о передаче ребенка (детей) на патронатное воспитание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решение о назначение денежных средств, выделяемых патронатным воспитателям на содержание ребенка (детей)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детей", зарегистрированного в Реестре государственной регистрации нормативных правовых актов за № 11184 (далее – Стандарт),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104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предоставление услугополучателем перечня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5"/>
    <w:bookmarkStart w:name="z105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в течение 9 (девяти) рабочих дней рассматривает документы, оформляет результат оказания государственной услуги и направляет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направление результата оказания государственной услуги на подпись руководителю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и (или) документов с истекшим сроком действия услугодатель отказывает в приеме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 (одного) рабочего дня подписывает результат оказания государственной услуги и направляет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Результат- направление результата оказания государственной услуги ответственному исполнителю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в течение 15 (пятнадцать) минут выдает услугополучателю результата оказания государственной услуги через "личный кабинет", либо мотивированный ответ об отказе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выдача результата, либо мотивированный ответ об отказе.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106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услугодателя.</w:t>
      </w:r>
    </w:p>
    <w:bookmarkStart w:name="z107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сроков каждой процедуры (действия):</w:t>
      </w:r>
    </w:p>
    <w:bookmarkEnd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в течение 9 (девяти) рабочих дней рассматривает документы, оформляет результат оказания государственной услуги и направляет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и (или) документов с истекшим сроком действия услугодатель отказывает в приеме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 (одного) рабочего дня подписывает результат оказания государственной услуги и направляет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в течение 15 (пятнадцать) минут выдает услугополучателю результата оказания государственной услуги через "личный кабинет", либо мотивированный ответ об отказе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108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регламента государственной услуги 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 (далее – Регламент).</w:t>
      </w:r>
    </w:p>
    <w:bookmarkEnd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109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(далее – ШЭП) в автоматизированном рабочем месте регионального шлюза электронного правительства (далее -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 и основания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услугодатель в течение 10 (десяти) календарных дней осуществляет оказание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7 – получение услугополучателем уведомления о заключении договора в форме электронного документа, сформированной АРМ РШЭП.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3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постановлению акимата Актюбинской области от 11 сентября 2019 года № 352</w:t>
            </w:r>
          </w:p>
        </w:tc>
      </w:tr>
    </w:tbl>
    <w:bookmarkStart w:name="z112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"Постановка на учет лиц, желающих усыновить детей" 1. Общие положения</w:t>
      </w:r>
    </w:p>
    <w:bookmarkEnd w:id="91"/>
    <w:bookmarkStart w:name="z113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"Постановка на учет лиц, желающих усыновить детей" (далее – государственная услуга) оказывается отделами образования города Актобе и районов Актюбинской области (далее – услугодатель).</w:t>
      </w:r>
    </w:p>
    <w:bookmarkEnd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 веб-портал "Электронного правительства" www.egov.kz (далее – портал).</w:t>
      </w:r>
    </w:p>
    <w:bookmarkStart w:name="z114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автоматизированная).</w:t>
      </w:r>
    </w:p>
    <w:bookmarkEnd w:id="93"/>
    <w:bookmarkStart w:name="z115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 готовности заключения о возможности (невозможности) быть кандидатом(ами) в усыновители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"Постановка на учет лиц, желающих усыновить детей"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детей", зарегистрированного в Реестре государственной регистрации нормативных правовых актов № 11184 (далее – Стандарт),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116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предоставление услугополучателем перечня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95"/>
    <w:bookmarkStart w:name="z117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в течение 9 (девяти) рабочих дней рассматривает докумены, оформляет результат оказания государственной услуги и направление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Результат- направление результата оказания государственной услуги на подпись руководителю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и (или) документов с истекшим сроком действия услугодатель отказывает в приеме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 (одного) рабочего дня подписывает результат оказания государственной услуги и направление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направление результата оказания государственной услуги ответственному исполнителю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в течение 15 (пятнадцать) минут выдает услугополучателю результат оказания государственной услуги через портал в "личный кабинет", либо мотивированный ответ об отказе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выдача результата, либо мотивированный ответ об отказе.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118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услугодателя.</w:t>
      </w:r>
    </w:p>
    <w:bookmarkStart w:name="z119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сроков каждой процедуры (действия):</w:t>
      </w:r>
    </w:p>
    <w:bookmarkEnd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в течение 9 (девяти) рабочих дней рассматривает докумены, оформляет результат оказания государственной услуги и направление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и (или) документов с истекшим сроком действия услугодатель отказывает в приеме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 (одного) рабочего дня подписывает результат оказания государственной услуги и направление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в течение 15 (пятнадцать) минут выдает услугополучателю результат оказания государственной услуги через портал в "личный кабинет", либо мотивированный ответ об отказе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120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"Постановка на учет лиц, желающих усыновить детей" (далее – Регламент).</w:t>
      </w:r>
    </w:p>
    <w:bookmarkEnd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121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(далее – ШЭП) в автоматизированном рабочем месте регионального шлюза электронного правительства (далее -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 и основания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услугодатель в течение 10 (десяти) календарных дней осуществляет оказание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7 – получение услугополучателем уведомления в форме электронного документа, сформированной АРМ РШЭП.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"Постановка на учет лиц, желающих усыновить детей"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1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постановлению акимата Актюбинской области от 11 сентября 2019 года № 352</w:t>
            </w:r>
          </w:p>
        </w:tc>
      </w:tr>
    </w:tbl>
    <w:bookmarkStart w:name="z124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 1. Общие положения</w:t>
      </w:r>
    </w:p>
    <w:bookmarkEnd w:id="101"/>
    <w:bookmarkStart w:name="z125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единовременной денежной выплаты в связи с усыновлением ребенка-сироты и (или) ребенка, оставшегося без попечения родителей" (далее – государственная услуга) оказывается отделами образования города Актобе и районов Актюбинской области (далее – услугодатель).</w:t>
      </w:r>
    </w:p>
    <w:bookmarkEnd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 веб-портал "Электронного правительства" www.egov.kz (далее – портал).</w:t>
      </w:r>
    </w:p>
    <w:bookmarkStart w:name="z126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автоматизированная).</w:t>
      </w:r>
    </w:p>
    <w:bookmarkEnd w:id="103"/>
    <w:bookmarkStart w:name="z127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решение о назначении единовременной денежной выплаты в связи с усыновлением ребенка-сироты и (или) ребенка, оставшегося без попечения родителей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детей", зарегистрированного в Реестре государственной регистрации нормативных правовых актов № 11184 (далее – Стандарт),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128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предоставление услугополучателем перечня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05"/>
    <w:bookmarkStart w:name="z129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Ответственный исполнитель услугодателя в течение 4 (четырех) рабочих дней рассматривает документы, оформляет результат оказания государственной услуги и направляет на подпись руководителю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направление результата оказания государственной услуги на подпись руководителю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и (или) документов с истекшим сроком действия услугодатель отказывает в приеме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услугодателяв течение 1 (одного) рабочего дня подписывает результат оказания государственной услуги и направляет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направление результата оказания государственной услуги ответственному исполнителю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услугополучателю в течение 15 (пятнадцать) минут выдает результат оказания государственной услуги или мотивированный ответ об отказе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выдача результата или мотивированный ответ об отказе.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130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услугодателя.</w:t>
      </w:r>
    </w:p>
    <w:bookmarkStart w:name="z131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в течение 4 (четырех) рабочих дней рассматривает документы, оформляет результат оказания государственной услуги и направляет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и (или) документов с истекшим сроком действия услугодатель отказывает в приеме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услугодателяв течение 1 (одного) рабочего дня подписывает результат оказания государственной услуги и направляет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услугополучателю в течение 15 (пятнадцать) минут выдает результат оказания государственной услуги или мотивированный ответ об отказе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132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 (далее – регламент).</w:t>
      </w:r>
    </w:p>
    <w:bookmarkEnd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133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(далее – ШЭП) в автоматизированном рабочем месте регионального шлюза электронного правительства (далее -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 и основания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услугодатель в течение 5 (пяти) рабочих дней осуществляет оказание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7 – получение услугополучателем уведомления в форме электронного документа, сформированной АРМ РШЭП.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постановлению акимата Актюбинской области от 11 сентября 2019 года № 352</w:t>
            </w:r>
          </w:p>
        </w:tc>
      </w:tr>
    </w:tbl>
    <w:bookmarkStart w:name="z136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 1. Общие положения</w:t>
      </w:r>
    </w:p>
    <w:bookmarkEnd w:id="111"/>
    <w:bookmarkStart w:name="z137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 (далее – государственная услуга) оказывается организациями образования, отделами образования районов и города Актобе (далее - услугодатель).</w:t>
      </w:r>
    </w:p>
    <w:bookmarkEnd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портал).</w:t>
      </w:r>
    </w:p>
    <w:bookmarkStart w:name="z138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– электронная (частично автоматизированная) и (или) бумажная. </w:t>
      </w:r>
    </w:p>
    <w:bookmarkEnd w:id="113"/>
    <w:bookmarkStart w:name="z139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справка об опеке и попечительстве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по опеке и попечительству",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детей", зарегистрированного в Реестре государственной регистрации нормативных правовых актов № 11184 (далее – Стандарт),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140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предоставление услугополучателем перечня документов согласно пункту 9 Стандарта.</w:t>
      </w:r>
    </w:p>
    <w:bookmarkEnd w:id="115"/>
    <w:bookmarkStart w:name="z141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инспектор Государственной корпорации в течение 15 (пятнадцати) минут регистрирует поступившие документы и выдает расписку услугополучателю о приеме соответствующих документов, в случае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отказывает в приеме документов, далее документы передает в накопительный сектор;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прием документов или отказ в приеме.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накопительный сектор в течение 20 (двадцати) минут собирает документы, составляет реестр и передает документы через курьера Государственной корпорации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передача документов в канцелярию отдела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канцелярии услугодателя в течение 15 (пятнадцати) минут с момента подачи необходимых документов осуществляет их прием, регистрацию и направляет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 принятие документов и передача их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30 (тридцати) минут накладывает резолюцию и направляет документы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 назначение ответственного исполнителя и направление ему документов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в течение 3 (трех) рабочих дней услугодателя рассматривает поступившие документы, готовит справку и направляет руководителю услогодателя, либо готовит мотивированный ответ об отказе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 готовит справку и направляет руководителю услогодатиеля, либо готовит мотивированный ответ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1 (одного) рабочего дня подписывает и направляет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 подписывает и направляет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работник канцелярии услугодателя регистрирует результат оказания государственной услуги или направляет мотивированный ответ об отказе в Государственную корпорацию в тот же день. При этом результат государственной услуги выдается в Государственную корпорацию за сутки до окончания срока оказания государственой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Результат- выдает результат оказания государственной услуги либо мотивированный отказ услугополучателю через государственную корпорацию.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142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bookmarkStart w:name="z143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структурных подразделений (работников) услугодателя в процессе оказания государственной услуги:</w:t>
      </w:r>
    </w:p>
    <w:bookmarkEnd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инспектор Государственной корпорации в течение 15 (пятнадцати) минут регистрирует поступившие документы и выдает расписку услугополучателю о приеме соответствующих документов, либо, в случае представления услугополучателем неполного пакета документов согласно перечню, предусмотренному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> стандарта, отказывает в приеме документов, далее документы передает в накопительный сектор;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накопительный сектор в течение 20 (двадцати) минут собирает документы, составляет реестр и передает документы через курьера Государственной корпорации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канцелярии услугодателя в течение 15 (пятнадцати) минут с момента подачи необходимых документов осуществляет их прием, регистрацию и направляет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30 (тридцати) минут накладывает резолюцию и направляет документы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в течение 3 (трех) рабочих дней услугодателя рассматривает поступившие документы, готовит справку и направляет руководителю услогодателя, либо готовит мотивированный ответ об отказе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1 (одного) рабочего дня подписывает и направляет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работник канцелярии услугодателя регистрирует результат оказания государственной услуги или направляет мотивированный ответ об отказе в Государственную корпорацию в тот же день. При этом результат государственной услуги выдается в Государственную корпорацию за сутки до окончания срока оказания государственой услуги;</w:t>
      </w:r>
    </w:p>
    <w:bookmarkStart w:name="z144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 порядка взаимодействия с Государственной корпорацией и использования информационных систем 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 к настоящему регламенту. </w:t>
      </w:r>
    </w:p>
    <w:bookmarkEnd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145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услугополучателя:</w:t>
      </w:r>
    </w:p>
    <w:bookmarkEnd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подает заявление и необходимые документы оператору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случае предоставления услугополучателем неполного пакета документов оператор Государственной корпорации отказывает в приеме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1 – оператор Государственной корпорации вводит в автоматизированное рабочее место интегрированной информационной системы Государственной корпорации (далее – АРМ ИИС ГК) логин и пароль (процесс авторизации);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выбирает услугу, выводит на экран формы запроса для оказания услуги и вводит данные услугополучателя, а также данные по доверенности представителя услугополучателя (при нотариально удостоверенной доверенности);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направляет запрос через шлюз электронного правительства (далее – ШЭП) в государственную базу данных физических лиц (далее - ГБД ФЛ) о данных услугополучателя, а также в Единой нотариальной информационной системе (далее - ЕНИС) о данных доверенности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1 – проверяет наличие данных услугополучателя в ГБД ФЛ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–формирует сообщение о невозможности получения данных в связи с отсутствием данных услугополучателя в ГБД ФЛ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5- направляет электронный документ (запрос услугополучателя), удостоверенного (подписанного) ЭЦП оператора Государственной корпорации через ШЭП в автоматизированное рабочее место регионального шлюза электронного правительства (далее - АРМ РШЭП).</w:t>
      </w:r>
    </w:p>
    <w:bookmarkStart w:name="z146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–услугополучатель вводит ИИН и пароль 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проверяет подлинность данных о зарегистрированном на портале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формирует сообщение об отказе порталом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услугополучатель выбирает настоящую государственную услугу, выводит на экран формы запроса для оказания услуги, заполняет формы (ввод данных) услугополучателя с учетом ее структуры и форматных требований, прикрепляет к форме запроса необходимые копии документов в электронном виде, 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выбирает регистрационное свидетельство ЭЦП услугополучателя 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проверяет на портале срок действия регистрационного свидетельства ЭЦП и отсутствия в списке отозванных (аннулированных) регистрационных свидетельств, а также соответствие идентификационных данных (между ИИН указанным в запросе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формирует сообщение 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5– направляет электронный документ (запрос услугополучателя), удостоверенный (подписанный) ЭЦП услугополучателя, через ШЭП в АРМ РШЭП для обработки запроса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3– услугодатель проверяет соответствие приложенных услугополучателем документов и основания 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формирует сообщение 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7– услугополучатель получает результат услуги (уведомление в форме электронного документа), сформированной АРМ РШЭП. Результат оказания государственной услуги направляется услугополучателю в "личный кабинет" в виде электронного документа.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- 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68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постановлению акимата Актюбинской области от 11 сентября 2019 года № 352</w:t>
            </w:r>
          </w:p>
        </w:tc>
      </w:tr>
    </w:tbl>
    <w:bookmarkStart w:name="z150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 1. Общие положения</w:t>
      </w:r>
    </w:p>
    <w:bookmarkEnd w:id="122"/>
    <w:bookmarkStart w:name="z151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разрешения на свидания с ребенком родителям, лишенным родительских прав, не оказывающие на ребенка негативного влияния" (далее – государственная услуга) оказывается отделами образования города Актобе и районов Актюбинской области (далее – услугодатель).</w:t>
      </w:r>
    </w:p>
    <w:bookmarkEnd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Start w:name="z152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24"/>
    <w:bookmarkStart w:name="z153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разрешение органа опеки и попечительства на свидания с ребенком родителям, лишенным родительских прав, не оказывающие на ребенка негативного влияния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детей", зарегистрированного в Реестре государственной регистрации нормативных правовых актов № 11184 (далее – Стандарт),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154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предоставление услугополучателем перечня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26"/>
    <w:bookmarkStart w:name="z155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инспектор Государственной корпорации в течение 15 (пятнадцати) минут регистрирует поступившие документы и выдает расписку услугополучателю о приеме соответствующих документов, либо, в случае представления услугополучателем неполного пакета документов,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и (или) документов с истекшим сроком действия работник Государственной корпорации отказывает в приеме заявления и выдает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услуги, далее документы передает в накопительный сектор;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прием документов или отказ в приеме.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накопительный сектор в течение 20 (двадцати) минут собирает документы, составляет реестр и передает документы через курьера Государственной корпорации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передача документов в канцелярию отдела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канцелярии услугодателя в течение 15 (пятнадцати) минут с момента подачи необходимых документов осуществляет их прием, регистрацию и направляет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принятие документов и передача их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 (одного) рабочего дня накладывает резолюцию и направляет документы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назначение ответственного исполнителя и направление ему документов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в течение 3 (три) рабочих дней рассматривает поступившие документы, проводит соответствующие процедуры, готовит проект решения и направляет руководителю или готовит мотивированный ответ об отказе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подготовка проекта решения, направление пакета документов руководителю услогодателя или подготовка мотивированного ответа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5 (пяти) минут подписывает разрешение, либо мотивированный ответ об отказе и направляет работнику канцелярии;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подписывает разрешение либо мотивированный ответ об отказе и направляет работнику канцелярии;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работник канцелярии услугодателя регистрирует результат оказания государственной услуги или направляет мотивированный ответ об отказе в Государственную корпорацию в тот же день. При этом результат государственной услуги выдается в Государственную корпорацию за сутки до окончания срока оказания государственой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Результат- выдает результат оказания государственной услуги либо мотивированный отказ услугополучателю через государственную корпорацию.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156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услугодателя.</w:t>
      </w:r>
    </w:p>
    <w:bookmarkStart w:name="z157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инспектор Государственной корпорации в течение 15 (пятнадцати) минут регистрирует поступившие документы и выдает расписку услугополучателю о приеме соответствующих документов, либо, в случае представления услугополучателем неполного пакета документов,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и (или) документов с истекшим сроком действия работник Государственной корпорации отказывает в приеме заявления и выдает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услуги, далее документы передает в накопительный сектор;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накопительный сектор в течение 20 (двадцати) минут собирает документы, составляет реестр и передает документы через курьера Государственной корпорации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канцелярии услугодателя в течение 15 (пятнадцати) минут с момента подачи необходимых документов осуществляет их прием, регистрацию и направляет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 (одного) рабочего дня накладывает резолюцию и направляет документы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в течение 3 (три) рабочих дней рассматривает поступившие документы, проводит соответствующие процедуры, готовит проект решения и направляет руководителю или готовит мотивированный ответ об отказе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руководитель услугодателя в течение 5 (пяти) минут подписывает разрешение, либо мотивированный ответ об отказе и направляет работнику канцелярии;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работник канцелярии услугодателя регистрирует результат оказания государственной услуги или направляет мотивированный ответ об отказе в Государственную корпорацию в тот же день. При этом результат государственной услуги выдается в Государственную корпорацию за сутки до окончания срока оказания государственой услуги;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158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услугополучателя:</w:t>
      </w:r>
    </w:p>
    <w:bookmarkEnd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подает заявление и необходимые документы оператору 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случае предоставления услугополучателем неполного пакета документов оператор Государственной корпорации отказывает в приеме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1 – оператор Государственной корпорации вводит в автоматизированное рабочее место интегрированной информационной системы Государственной корпорации (далее – АРМ ИИС ГК) логин и пароль (процесс авторизации);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 выбирает услугу, выводит на экран формы запроса для оказания услуги и вводит данные услугополучателя, а также данные по доверенности представителя услугополучателя (при нотариально удостоверенной доверенности);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направляет запрос через шлюз электронного правительства (далее – ШЭП) в государственную базу данных физических лиц (далее - ГБД ФЛ) о данных услугополучателя, а также в Единой нотариальной информационной системе (далее - ЕНИС) о данных доверенности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1 – проверяет наличие данных услугополучателя в ГБД ФЛ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–формирует сообщение о невозможности получения данных в связи с отсутствием данных услугополучателя в ГБД ФЛ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5- направляет электронный документ (запрос услугополучателя), удостоверенного (подписанного) ЭЦП оператора Государственной корпорации через ШЭП в автоматизированное рабочее место регионального шлюза электронного правительства (далее - АРМ РШЭП).</w:t>
      </w:r>
    </w:p>
    <w:bookmarkStart w:name="z159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–услугополучатель вводит ИИН и пароль 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проверяет подлинность данных о зарегистрированном на портале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формирует сообщение об отказе порталом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услугополучатель выбирает настоящую государственную услугу, выводит на экран формы запроса для оказания услуги, заполняет формы (ввод данных) услугополучателя с учетом ее структуры и форматных требований, прикрепляет к форме запроса необходимые копии документов в электронном виде, 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выбирает регистрационное свидетельство ЭЦП услугополучателя 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проверяет на портале срок действия регистрационного свидетельства ЭЦП и отсутствия в списке отозванных (аннулированных) регистрационных свидетельств, а также соответствие идентификационных данных (между ИИН указанным в запросе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формирует сообщение 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5– направляет электронный документ (запрос услугополучателя), удостоверенный (подписанный) ЭЦП услугополучателя, через ШЭП в АРМ РШЭП для обработки запроса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3– услугодатель проверяет соответствие приложенных услугополучателем документов и основания 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формирует сообщение 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7– услугополучатель получает результат услуги (уведомление в форме электронного документа), сформированной АРМ РШЭП. Результат оказания государственной услуги направляется услугополучателю в "личный кабинет" в виде электронного документа.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- 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88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8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 постановлению акимата Актюбинской области от 11 сентября 2019 года № 352</w:t>
            </w:r>
          </w:p>
        </w:tc>
      </w:tr>
    </w:tbl>
    <w:bookmarkStart w:name="z162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"Передача ребенка (детей) на воспитание в приемную семью и назначение выплаты денежных средств на их содержание" 2. Общие положения</w:t>
      </w:r>
    </w:p>
    <w:bookmarkEnd w:id="132"/>
    <w:bookmarkStart w:name="z163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"Передача ребенка (детей) на воспитание в приемную семью и назначение выплаты денежных средств на их содержание" (далее – государственная услуга) оказывается отделами образования города Актобе и районов Актюбинской области (далее – услугодатель).</w:t>
      </w:r>
    </w:p>
    <w:bookmarkEnd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Start w:name="z164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бумажная..</w:t>
      </w:r>
    </w:p>
    <w:bookmarkEnd w:id="134"/>
    <w:bookmarkStart w:name="z165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договор о передаче ребенка (детей) на воспитание в приемную семью и решение о назначении выплаты денежных средств на их содержание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"Передача ребенка (детей) на воспитание в приемную семью и назначение выплаты денежных средств на их содержание"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детей", зарегистрированного в Реестре государственной регистрации нормативных правовых актов № 11184 (далее – Стандарт),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166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предоставление услугополучателем перечня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36"/>
    <w:bookmarkStart w:name="z167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в течение 5 (пяти) минут с момента подачи необходимых документов осуществляет их прием, регистрацию и направляет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принятие у услугополучателя документов и передача их руководителю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5 (пяти) минут накладывает резолюцию, направляет документы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документы ответственному исполнителю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в течение 9 (девяти) рабочих дней рассматривает поступившие документы, готовит договор и решение либо мотивированный ответ об отказе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направляет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рассматривает поступившие документы, готовит договор и решение либо мотивированный ответ об отказе и направляет на подпись руководителю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 (одного) рабочего дня подписывает договор и решение, либо мотивированный ответ об отказе и направляет в канцелярию;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подписывает договор и решение, либо мотивированный ответ об отказе и направляет в канцелярию.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в течение 5 (пяти) минут выдает готовый результат государственной услуги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выдает готовый результат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168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услугодателя.</w:t>
      </w:r>
    </w:p>
    <w:bookmarkStart w:name="z169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в течение 5 (пяти) минут с момента подачи необходимых документов осуществляет их прием, регистрацию и направляет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5 (пяти) минут накладывает резолюцию, направляет документы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в течение 9 (девяти) рабочих дней рассматривает поступившие документы, готовит договор и решение либо мотивированный ответ об отказе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направляет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 (одного) рабочего дня подписывает договор и решение, либо мотивированный ответ об отказе и направляет в канцелярию;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в течение 5 (пяти) минут выдает готовый результат государственной услуги услугополучателю.</w:t>
      </w:r>
    </w:p>
    <w:bookmarkStart w:name="z170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интернет–ресурсе услугодателя.</w:t>
      </w:r>
    </w:p>
    <w:bookmarkEnd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171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(далее – ШЭП) в автоматизированном рабочем месте регионального шлюза электронного правительства (далее -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 и основания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услугодатель в течение 10 (десяти) рабочих дней осуществляет оказание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7 – получение услугополучателем уведомления в форме электронного документа, сформированной АРМ РШЭП.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"Передача ребенка (детей) на воспитание в приемную семью и назначение выплаты денежных средств на их содержание"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- 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89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9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"Передача ребенка (детей) на воспитание в приемную семью и назначение выплаты денежных средств на их содержание"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 к постановлению акимата Актюбинской области от 11 сентября 2019 года № 352</w:t>
            </w:r>
          </w:p>
        </w:tc>
      </w:tr>
    </w:tbl>
    <w:bookmarkStart w:name="z175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 органа опеки и попечительства об учете мнения ребенка, достигшего десятилетнего возраста" 3. Общие положения</w:t>
      </w:r>
    </w:p>
    <w:bookmarkEnd w:id="142"/>
    <w:bookmarkStart w:name="z176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разрешения органа опеки и попечительства об учете мнения ребенка, достигшего десятилетнего возраста" (далее – государственная услуга) оказывается отделами образования города Актобе и районов Актюбинской области (далее – услугодатель).</w:t>
      </w:r>
    </w:p>
    <w:bookmarkEnd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канцелярию услугодателя.</w:t>
      </w:r>
    </w:p>
    <w:bookmarkStart w:name="z177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44"/>
    <w:bookmarkStart w:name="z178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решение органа опеки и попечительства об учете мнения ребенка, достигшего десятилетнего возраста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органа опеки и попечительства об учете мнения ребенка, достигшего десятилетнего возраста"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детей", зарегистрированного в Реестре государственной регистрации нормативных правовых актов № 11184 (далее – Стандарт), либо мотивированный ответ об отказе в оказании государственной услуги, по основаниям,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179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предоставление услугополучателем перечня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46"/>
    <w:bookmarkStart w:name="z180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в течение 5 (пяти) минут с момента подачи необходимых документов осуществляет их прием, регистрацию и направляет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принемает и направляет на резолюцию руководителю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и (или) документов с истекшим сроком действия услугодатель отказывает в приеме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5 (пяти) минут накладывает резолюцию, направляет документы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документы ответственному исполнителю.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в течение 10 (десяти) рабочих дней рассматривает поступившие документы, готовит решение, либо мотивированный ответ об отказе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направляет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готовит решение, либо мотивированный ответ об отказе и направляет на подпись руководителю.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5 (пяти) минут подписывает решение, либо мотивированный ответ об отказе и направляет в канцелярию;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подписывает решение, либо мотивированный ответ об отказе и направляет в канцелярию.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регистрирует результат оказания государственной услуги или направляет мотивированный ответ об отказе в Государственную корпорацию в тот же день. При этом результат государственной услуги выдается в Государственную корпорацию за сутки до окончания срока оказания государственой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Результат- выдает результат оказания государственной услуги либо мотивированный отказ услугополучателю через государственную корпорацию.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181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182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(действия). </w:t>
      </w:r>
    </w:p>
    <w:bookmarkEnd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в течение 5 (пяти) минут с момента подачи необходимых документов осуществляет их прием, регистрацию и направляет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и (или) документов с истекшим сроком действия услугодатель отказывает в приеме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5 (пяти) минут накладывает резолюцию, направляет документы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в течение 10 (десяти) рабочих дней рассматривает поступившие документы, готовит решение, либо мотивированный ответ об отказе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направляет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5 (пяти) минут подписывает решение, либо мотивированный ответ об отказе и направляет в канцелярию;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регистрирует результат оказания государственной услуги или направляет мотивированный ответ об отказе в Государственную корпорацию в тот же день. При этом результат государственной услуги выдается в Государственную корпорацию за сутки до окончания срока оказания государственой услуги;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183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соответствии со стандартом, государственная услуга оказывается в бумажном виде, в связи с чем, в процессе оказания государственной услуги информационные системы не используются.</w:t>
      </w:r>
    </w:p>
    <w:bookmarkEnd w:id="150"/>
    <w:bookmarkStart w:name="z184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интернет–ресурсе услугодателя.</w:t>
      </w:r>
    </w:p>
    <w:bookmarkEnd w:id="1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"Выдача разрешения органа опеки и попечительства об учете мнения ребенка, достигшего десятилетнего возраста"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- 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 к постановлению акимата Актюбинской области от 11 сентября 2019 года № 352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утративших силу некоторых постановлений акимата Актюбинской области</w:t>
      </w:r>
    </w:p>
    <w:bookmarkStart w:name="z187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Актюбинской области от 4 февраля 2016 года № 33 "О внесении изменений в постановление акимата Актюбинской области от 9 июля 2015 года № 249 "Об утверждении регламентов государственных услуг в сфере семьи и детей" (зарегистрировано в Реестре государственной регистрации нормативных правовых актов за № 4764, опубликовано в информационной правовой системе нормативных правовых актов Республики Казахстан "Әділет" 14 марта 2016 года).</w:t>
      </w:r>
    </w:p>
    <w:bookmarkEnd w:id="152"/>
    <w:bookmarkStart w:name="z188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Актюбинской области от 29 апреля 2016 года № 177 "О внесении изменений в постановление акимата Актюбинской области от 9 июля 2015 года № 249 "Об утверждении регламентов государственных услуг в сфере семьи и детей" (зарегистрировано в Реестре государственной регистрации нормативных правовых актов за № 4945, опубликовано в информационной правовой системе нормативных правовых актов Республики Казахстан "Әділет" 13 июня 2016 года).</w:t>
      </w:r>
    </w:p>
    <w:bookmarkEnd w:id="153"/>
    <w:bookmarkStart w:name="z189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Актюбинской области от 23 августа 2016 года № 367 "О внесении изменений в постановление акимата Актюбинской области от 9 июля 2015 года № 249 "Об утверждении регламентов государственных услуг в сфере семьи и детей" (зарегистрировано в Реестре государственной регистрации нормативных правовых актов № 5054, опубликовано в информационной правовой системе нормативных правовых актов Республики Казахстан "Әділет" 13 сентября 2016 года).</w:t>
      </w:r>
    </w:p>
    <w:bookmarkEnd w:id="154"/>
    <w:bookmarkStart w:name="z190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Актюбинской области от 18 мая 2017 года № 144 "О внесении изменений в постановление акимата Актюбинской области от 9 июля 2015 года № 249 "Об утверждении регламентов государственных услуг в сфере семьи и детей" (зарегистрировано в Реестре государственной регистрации нормативных правовых актов № 5543, опубликовано электронном виде в информационной системе Эталонный контрольный банк нормативных правовых актов Республики Казахстан 27 июня 2017 года).</w:t>
      </w:r>
    </w:p>
    <w:bookmarkEnd w:id="155"/>
    <w:bookmarkStart w:name="z191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Актюбинской области от 24 мая 2018 года № 232 "Об утверждении регламентов государственных услуг в сфере семьи и детей" (зарегистрировано в Реестре государственной регистрации нормативных правовых актов № 5925, опубликовано электронном виде в информационной системе Эталонный контрольный банк нормативных правовых актов Республики Казахстан 25 июня 2018 года).</w:t>
      </w:r>
    </w:p>
    <w:bookmarkEnd w:id="156"/>
    <w:bookmarkStart w:name="z192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Актюбинской области от 5 сентября 2017 года № 305 "Об утверждении регламента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 (зарегистрировано в Реестре государственной регистрации нормативных правовых актов № 5663, опубликовано электронном виде в информационной системе Эталонный контрольный банк нормативных правовых актов Республики Казахстан 3 октября 2017 года).</w:t>
      </w:r>
    </w:p>
    <w:bookmarkEnd w:id="157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header.xml" Type="http://schemas.openxmlformats.org/officeDocument/2006/relationships/header" Id="rId2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