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976e" w14:textId="ab19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сентября 2019 года № 352. Зарегистрировано Департаментом юстиции Актюбинской области 17 сентября 2019 года № 6382.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зарегистрированным в Реестре государственной регистрации нормативных правовых актов № 11184,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"Выдача разрешения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11 сентября 2019 года № 352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 1. Общие положения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10 (десять) минут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(десять) минут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10 (десять) минут выдает услугополучателю результат оказания государственной услуги через портал в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или мотивированного ответа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10 (десять) минут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10 (десять) минут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10 (десять) минут выдает услугополучателю результат оказания государственной услуги через портал в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по опеке и попечительству" (далее – Регламент).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обрабатывает электронный документ (запрос услугополучателя)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отсутствием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11 сентября 2019 года № 352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1. Общие положения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Актобе и районов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стандарта, отказывает в приеме документов, далее документы передает в накопительный сектор.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документов и передача их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назначение ответственного исполнителя и направление ему документов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12 (двенадцати) рабочих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или города областного значения в течение 5 (пяти) рабочих дней рассматривает направленные документы, принимает соответствующее постановление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рассмотрение поступивших документов, принятие соответствующего постановления и направление его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5 (пяти) минут подписывает решение, либо мотивированный ответ об отказе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решение, либо мотивированный ответ об отказе и направляет в канцелярию.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15 (пятнадцати) минут обеспечивает доставку готового результата государственной услуги в Государственную корпорацию либо направляет через портал в "личный кабинет".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обеспечивает доставку готового результата государственной услуги в Государственную корпорацию либо направляет через портал в "личный кабинет".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стандарта, отказывает в приеме документов, далее документы передает в накопительный сектор.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12 (двенадцати) рабочих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или города областного значения в течение 5 (пяти) рабочих дней рассматривает направленные документы, принимает соответствующее постановление и направляет руководателю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5 (пяти) минут подписывает решение, либо мотивированный ответ об отказе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15 (пятнадцати) минут обеспечивает доставку готового результата государственной услуги в Государственную корпорацию либо направляет через портал в "личный кабинет".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 оператор Государственной корпорации отказывает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11 сентября 2019 года № 352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1. Общие положения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отделами образования города Актобе и районов Актюбинской области ( далее-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11184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3 (трех) рабочих дней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(пятнадцать) минут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(пятнадцать) минут выдает услугополучателю результат оказания государственной услуги через портал в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или мотивированного ответа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3 (трех) рабочих дней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(пятнадцать) минут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(пятнадцать) минут выдает услугополучателю результат оказания государственной услуги через портал в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11 сентября 2019 года № 352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1. Общие положения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акимом поселка, села, сельского округа (далее – услугодатель).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(далее - мотивированный ответ об отказе).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принятие документов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назначение ответственного исполнителя и направление ему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12 (двенадцати) рабочих дней услугодателя рассматривает поступившие документы, готовит справку и направляет руководителю услогодателя, либо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готовит справку и направляет руководителю услогодатиеля, либо готовит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(пятнацати) минут подписывает и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подписывает и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выдает результат оказания государственной услуги либо мотивированный отказ услугополучателю через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 рабочего дня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12 (двенадцати) рабочих дней услугодателя рассматривает поступившие документы, готовит справку и направляет руководителю услогодателя, либо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(пятнацати) минут подписывает и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 оператор Государственной корпорации отказывает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–услугополучатель вводит ИИН и пароль 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 подлинность 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 сообщение об отказе 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 выбирает настоящую государственную услугу, выводит на экран формы запроса для оказания услуги, заполняет формы (ввод данных) услугополучателя с учетом ее структуры и форматных требований, прикрепляет к форме запроса необходимые копии документов в электронном виде,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 ЭЦП услугополучателя 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 на 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 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 сообщение 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направляет электронный документ (запрос услугополучателя), 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 сообщение 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11 сентября 2019 года № 352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1. Общие положения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в соответствии со стандартом государственной услуги оказывается отделами образования города Актобе и районов Актюбинской области (далее - услугодатель).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бумажная.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с момента подачи необходимых документов осуществляет прием, регистрацию и направляет их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прием, регистрация документов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по основаниям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осуществляет ознакомление с поступившими документами и отправляет ответственному исполнителю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Результат-направление документов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 (трех) рабочих дней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готовит справку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подготовка ответственным исполнителем услугодателя справки или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справку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подписывает справку или мотивированного ответа об отказе государственной услуги и направляет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услугодателяв течение 30 (тридцати) минут выдает готовый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выдача результата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с момента подачи необходимых документов осуществляет прием, регистрацию и направляет их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по основаниям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осуществляет ознакомление с поступившими документами и отправляет ответственному исполнителю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 (трех) рабочих дней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готовит справку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справку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услугодателяв течение 30 (тридцати) минут выдает готовый результат государственной услуги услугополучателю.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–Регламент).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РШЭП АРМ)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предоставления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регламенту государственной услуги "Прием документов для предоставления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Актюбинской области от 11 сентября 2019 года № 352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1. Общие положения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документов, далее документы передает в накопительный сектор.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- в течение 5 (пяти)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документов и передача их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назначение ответственного исполнителя и направление ему документов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 (одного) рабочего дня рассматривает поступившие документы, готовит решение или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результата или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5 (пяти) минут подписывает решение, либо мотивированный ответ об отказе и направляет работнику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решение,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 выдает результат оказания государтвенной услуги либо мотивированный отказ услугополучателю через государтвенную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- в течение 5 (пяти)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 (одного) рабочего дня рассматривает поступившие документы, готовит решение или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5 (пяти) минут подписывает решение,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государственной услуги.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Актюбинской области от 11 сентября 2019 года № 352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1. Общие положения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о назначение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9 (девяти) рабочих дней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направление результата оказания государственной услуги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(пятнадцать) минут выдает услугополучателю результата оказания государственной услуги через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результата, либо мотивированный ответ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9 (девяти) рабочих дней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(пятнадцать) минут выдает услугополучателю результата оказания государственной услуги через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регламента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Регламент).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10 (десяти) календарных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Актюбинской области от 11 сентября 2019 года № 352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 1. Общие положения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9 (девяти) рабочих дней рассматривает докумены, оформляет результат оказания государственной услуги и направление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направление результата оказания государственной услуги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подписывает результат оказания государственной услуги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(пятнадцать) минут выдает услугополучателю результат оказания государственной услуги через портал в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результата, либо мотивированный ответ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9 (девяти) рабочих дней рассматривает докумены, оформляет результат оказания государственной услуги и направление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подписывает результат оказания государственной услуги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(пятнадцать) минут выдает услугополучателю результат оказания государственной услуги через портал в "личный кабинет",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лиц, желающих усыновить детей" (далее – Регламент).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10 (десяти) календарных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7 – получение услугополучателем уведомления в форме электронного документа, сформированной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Актюбинской области от 11 сентября 2019 года № 352</w:t>
            </w:r>
          </w:p>
        </w:tc>
      </w:tr>
    </w:tbl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1. Общие положения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4 (четырех) рабочих дней рассматривает документы, оформляет результат оказания государственной услуги и направляет на подпись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услугодателяв течение 1 (одного) рабочего дня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услугополучателю в течение 15 (пятнадцать) минут выдает результат оказания государственной услуги или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или мотивированный ответ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4 (четырех) рабочих дней рассматривает документы, оформляет результат оказания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услугодателяв течение 1 (одного) рабочего дня подписывает результат оказания государственной услуги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услугополучателю в течение 15 (пятнадцать) минут выдает результат оказания государственной услуги или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5 (пяти)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в форме электронного документа,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Актюбинской области от 11 сентября 2019 года № 352</w:t>
            </w:r>
          </w:p>
        </w:tc>
      </w:tr>
    </w:tbl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1. Общие положения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организациями образования, отделами образования районов и города Актобе (далее - услугодатель).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 пункту 9 Стандарта.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 в приеме документов,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принятие документов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30 (тридцати) 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назначение ответственного исполнителя и направление ему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 (трех) рабочих дней услугодателя рассматривает поступившие документы, готовит справку и направляет руководителю услогодателя, либо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готовит справку и направляет руководителю услогодатиеля, либо готовит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рабочего дня подписывает и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 подписывает и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выдает результат оказания государственной услуги либо мотивированный отказ услугополучателю через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стандарта, отказывает в приеме документов, 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30 (тридцати) 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 (трех) рабочих дней услугодателя рассматривает поступившие документы, готовит справку и направляет руководителю услогодателя, либо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рабочего дня подписывает и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 порядка взаимодействия с Государственной корпорацией и использования информационных систем 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регламенту.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 оператор Государственной корпорации отказывает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–услугополучатель вводит ИИН и пароль 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 подлинность 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 сообщение об отказе 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 выбирает настоящую государственную услугу, выводит на экран формы запроса для оказания услуги, заполняет формы (ввод данных) услугополучателя с учетом ее структуры и форматных требований, прикрепляет к форме запроса необходимые копии документов в электронном виде,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 ЭЦП услугополучателя 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 на 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 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 сообщение 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направляет электронный документ (запрос услугополучателя), 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3– услугодатель проверяет соответствие приложенных услугополучателем документов и основания 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 сообщение 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7– услугополучатель получает результат услуги (уведомление в форме электронного документа), сформированной АРМ РШЭП. Результат оказания государственной услуги направляется услугополучателю в "личный кабинет" в 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Актюбинской области от 11 сентября 2019 года № 352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1. Общие положения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документов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назначение ответственного исполнителя и направление ему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 (три) рабочих дней рассматривает поступившие документы, проводит соответствующие процедуры, готовит проект решения и направляет руководителю или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проекта решения, направление пакета документов руководителю услогодателя или подготовка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5 (пяти) минут подписывает разрешение, либо мотивированный ответ об отказе и направляет работнику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разрешение либо мотивированный ответ об отказе и направляет работнику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выдает результат оказания государственной услуги либо мотивированный отказ услугополучателю через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документов, либо,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15 (пятнадцати)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3 (три) рабочих дней рассматривает поступившие документы, проводит соответствующие процедуры, готовит проект решения и направляет руководителю или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в течение 5 (пяти) минут подписывает разрешение, либо мотивированный ответ об отказе и направляет работнику канцелярии;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 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 оператор Государственной корпорации отказывает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 Государственной корпорации вводит в автоматизированное рабочее место интегрированной информационной системы Государственной корпорации (далее – АРМ ИИС ГК) логин и пароль 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 выбирает услугу, выводит на экран формы запроса для оказания услуги и вводит данные услугополучателя, а также данные 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 запрос через шлюз электронного правительства (далее – ШЭП) в государственную базу данных физических лиц (далее - ГБД ФЛ) о данных 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 наличие данных услугополучателя в ГБД 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–формирует сообщение 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5- направляет электронный документ (запрос услугополучателя), удостоверенного (подписанного) ЭЦП оператора Государственной корпорации через ШЭП в автоматизированное рабочее место регионального шлюза электронного правительства (далее - АРМ РШЭП).</w:t>
      </w:r>
    </w:p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–услугополучатель вводит ИИН и пароль 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 подлинность 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 сообщение об отказе 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 выбирает настоящую государственную услугу, выводит на экран формы запроса для оказания услуги, заполняет формы (ввод данных) услугополучателя с учетом ее структуры и форматных требований, прикрепляет к форме запроса необходимые копии документов в электронном виде,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 ЭЦП услугополучателя 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 на 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 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 сообщение 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направляет электронный документ (запрос услугополучателя), 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3– услугодатель проверяет соответствие приложенных услугополучателем документов и основания 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 сообщение 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7– услугополучатель получает результат услуги (уведомление в форме электронного документа), сформированной АРМ РШЭП. Результат оказания государственной услуги направляется услугополучателю в "личный кабинет" в 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Актюбинской области от 11 сентября 2019 года № 352</w:t>
            </w:r>
          </w:p>
        </w:tc>
      </w:tr>
    </w:tbl>
    <w:bookmarkStart w:name="z1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 2. Общие положения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5 (пяти)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у услугополучателя документов и передача их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9 (девяти) рабочих дней рассматривает поступившие документы, готовит договор и решение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рассматривает поступившие документы, готовит договор и решение либо мотивированный ответ об отказе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договор и решение, либо мотивированный ответ об отказе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договор и решение, либо мотивированный ответ об отказе и направляет в канцелярию.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выдает готовый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готовый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5 (пяти)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9 (девяти) рабочих дней рассматривает поступившие документы, готовит договор и решение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договор и решение, либо мотивированный ответ об отказе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выдает готовый результат государственной услуги услугополучателю.</w:t>
      </w:r>
    </w:p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10 (десяти)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7 – получение услугополучателем уведомления в форме электронного документа, сформированной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воспитание в приемную семью и назначение выплаты денежных 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воспитание в приемную семью и назначение выплаты денежных 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акимата Актюбинской области от 11 сентября 2019 года № 352</w:t>
            </w:r>
          </w:p>
        </w:tc>
      </w:tr>
    </w:tbl>
    <w:bookmarkStart w:name="z1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органа опеки и попечительства об учете мнения ребенка, достигшего десятилетнего возраста" 3. Общие положения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органа опеки и попечительства об учете мнения ребенка, достигшего десятилетнего возраста"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органа опеки и попечительства об учете мнения ребенка, достигшего десятилетнего возраста"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услуги,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5 (пяти)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принемает и направляет на резолюцию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в течение 10 (десяти) рабочих дней рассматривает поступившие документы, готовит решение,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готовит решение, либо мотивированный ответ об отказе и направляет на подпись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решение, либо мотивированный ответ об отказе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решение, либо мотивированный ответ об отказе и направляет в канцелярию.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выдает результат оказания государственной услуги либо мотивированный отказ услугополучателю через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5 (пяти) минут с момента подачи необходимых документов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в течение 10 (десяти) рабочих дней рассматривает поступившие документы, готовит решение,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решение, либо мотивированный ответ об отказе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государственой услуги;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органа опеки и попечительства об учете мнения ребенка, достигшего десятилетнего возраста"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акимата Актюбинской области от 11 сентября 2019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февраля 2016 года № 33 "О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4764, опубликовано в информационной правовой системе нормативных правовых актов Республики Казахстан "Әділет" 14 марта 2016 года).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апреля 2016 года № 177 "О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4945, опубликовано в информационной правовой системе нормативных правовых актов Республики Казахстан "Әділет" 13 июня 2016 года).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августа 2016 года № 367 "О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№ 5054, опубликовано в информационной правовой системе нормативных правовых актов Республики Казахстан "Әділет" 13 сентября 2016 года).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мая 2017 года № 144 "О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№ 5543, опубликовано электронном виде в информационной системе Эталонный контрольный банк нормативных правовых актов Республики Казахстан 27 июня 2017 года).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мая 2018 года № 232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№ 5925, опубликовано электронном виде в информационной системе Эталонный контрольный банк нормативных правовых актов Республики Казахстан 25 июня 2018 года).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сентября 2017 года № 305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(зарегистрировано в Реестре государственной регистрации нормативных правовых актов № 5663, опубликовано электронном виде в информационной системе Эталонный контрольный банк нормативных правовых актов Республики Казахстан 3 октября 2017 года).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