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9254" w14:textId="f2f9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27 мая 2015 года № 175 "Об утверждении регламента государственной услуги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августа 2019 года № 335. Зарегистрировано Департаментом юстиции Актюбинской области 29 августа 2019 года № 6374. Утратило силу постановлением акимата Актюбинской области от 17 марта 2020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урана", зарегистрированным в Реестре государственной регистрации нормативных правовых актов № 11606,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4400, опубликованное 10 июля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28 августа 2019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мая 2015 года № 175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государственным учреждением "Управление индустриально-инновационного развития Актюбинской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договора залога права недропользования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(далее – Стандарт) (зарегистрированного в Реестре государственной регистрации нормативных правовых актов № 11606),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в Государственную корпорацию является: заявление по форме, согласно приложению 2 Стандарта;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запрос в форме электронного документа, подписанного ЭЦП услугополучателя.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передача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руководителю отдела услугодателя в течение 15 (пятнадцати) минут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документы и направляет ответственному исполнителю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руководителю отдела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руководителю услугодателя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ознакамливается, подписывает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сотруднику канцелярии услугодателя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передача свидетельства либо мотивированного отказа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руководителю отдела услугодателя в течении 15 (пятнадцати) минут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документы и направляет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ознакамливается, подписывает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направляет руководителю отдела услугодателя в течение 15 (пятнадцати) минут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направляет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ознакамливается, подписывает и направляет свидетельство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Государственной корпорации регистрирует и выдает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 (либо его представителю по доверенности) в течение 15 (пятнадцати) минут.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