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bf0cb" w14:textId="2ebf0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размера и перечня категорий получателей жилищных сертификатов по Актюбинской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Актюбинской области от 2 августа 2019 года № 455. Зарегистрировано Департаментом юстиции Актюбинской области 6 августа 2019 года № 6330.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14-1 Закона Республики Казахстан "О жилищных отношениях" и </w:t>
      </w:r>
      <w:r>
        <w:rPr>
          <w:rFonts w:ascii="Times New Roman"/>
          <w:b w:val="false"/>
          <w:i w:val="false"/>
          <w:color w:val="000000"/>
          <w:sz w:val="28"/>
        </w:rPr>
        <w:t>пунктом 39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реализации мер государственной поддержки, направленных на улучшение жилищных условий, утвержденных приказом Министра промышленности и строительства Республики Казахстан от 30 мая 2025 года № 187 (зарегистрировано в Реестре государственной регистрации нормативных правовых актов № 36186) Актюбинский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решения Актюбинского областного маслихата от 10.12.2025 </w:t>
      </w:r>
      <w:r>
        <w:rPr>
          <w:rFonts w:ascii="Times New Roman"/>
          <w:b w:val="false"/>
          <w:i w:val="false"/>
          <w:color w:val="000000"/>
          <w:sz w:val="28"/>
        </w:rPr>
        <w:t>№ 279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размер и перечень категорий получателей жилищных сертификатов по Актюбинской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БУЛАТОВ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КАЛДЫГУЛОВА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августа 2019 года № 455</w:t>
            </w:r>
          </w:p>
        </w:tc>
      </w:tr>
    </w:tbl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и перечень категорий получателей жилищных сертификатов по Актюбинской области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– в редакции решения Актюбинского областного маслихата от 10.12.2025 </w:t>
      </w:r>
      <w:r>
        <w:rPr>
          <w:rFonts w:ascii="Times New Roman"/>
          <w:b w:val="false"/>
          <w:i w:val="false"/>
          <w:color w:val="ff0000"/>
          <w:sz w:val="28"/>
        </w:rPr>
        <w:t>№ 279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Для реализации права приобретения гражданами Республики Казахстан жилища в собственность с использованием ипотечного жилищного займа в рамках ипотечной программы, утвержденной Национальным Банком Республики Казахстан, или получения мер государственной поддержки, направленных на улучшение жилищных условий, определить размер жилищных сертификатов по Актюбинской области – 90% от суммы первоначального взноса.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Перечень категорий получателей жилищных сертификатов: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категории лиц, определенные </w:t>
      </w:r>
      <w:r>
        <w:rPr>
          <w:rFonts w:ascii="Times New Roman"/>
          <w:b w:val="false"/>
          <w:i w:val="false"/>
          <w:color w:val="000000"/>
          <w:sz w:val="28"/>
        </w:rPr>
        <w:t>статьей 68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жилищных отношениях";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востребованные специалисты в отрасли здравоохранения, образования, культуры, спорта, сферы социальной защиты, на основе прогнозирования трудовых ресурсов, формируемых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Приказу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20 мая 2023 года № 161 "Об утверждении Правил формирования национальной системы прогнозирования трудовых ресурсов и использования ее результатов" (зарегистрировано в Реестре государственной регистрации нормативных правовых актов № 32546);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лица, входящие в прогнозный перечень рабочих профессий: сантехники, водители грузового автомобиля, трактористы, техники-электрики (общий профиль), электрики и электромонтажники, кроме линий электропередач, водители автобусов, фельдшеры.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