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afc3" w14:textId="d88a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мая 2019 года № 175. Зарегистрировано Департаментом юстиции Актюбинской области 8 мая 2019 года № 6132.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зарегистрированного в Реестре государственной регистрации нормативных правовых актов № 11684,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3 мая 2019 года № 175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Актюбинской области)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зарегистрированного в Реестре государственной регистрации нормативных правовых актов № 11684.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(далее-сельхозтоваропроизводитель)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 (средства защиты растений) в текущем году и (или) в 4 (четвертом) квартале предыдущего года у поставщика СЗР;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(далее - услугополучатель)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предоставление заявки на портале в форме электронного документа, удостоверенного электронной цифровой подписью (далее – ЭЦП) на получение субсидий за приобретенные СЗР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или переводной заявки подтверждает ее принятие путем подписания уведомления с ЭЦП на портале, либо дает мотивированный отказ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заявки или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платежных поручений на выплату субсидий и уведомление о перечислении причитающихся субсидий.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или переводной заявки подтверждает ее принятие путем подписания уведомления с ЭЦП на портале, либо дает мотивированный отказ в представлении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предоставления доступа к данным реестра через портал (далее – Личный кабинет):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услугополучатели должны обладать ЭЦП, для самостоятельной регистрации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ежегодно направляет поставщику услуг актуализированные списки своих работников, обладающих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регистрации в Личном кабинете, услугополучателем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бизнес-идентификационный номер (далее – БИН), полное наименование; фамилия, имя и отчество (при его наличии) и ИИН первого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или национального оператора почты;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либо переводная заявкас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или переводная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1- услугодатель в течение 1 (одного рабочего дня)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 либо дает мотивированный отказ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случае предоставлении переводной заявки подписанное уведомление поступает в личные кабинеты производителю СЗР;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3 мая 2019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признанных утратившими силу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августа 2015 года № 305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 4516, опубликованное 24 сентября 2015 года в газетах "Ақтөбе" и "Актюбинский вестник");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ноября 2016 года № 487 "О внесении изменения в постановление акимата Актюбинской области от 17 августа 2015 года № 305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 5164, опубликованное 29 декабря 2016 года в Информационно-правовой системе нормативных правовых актов Республики Казахстан "Әділет");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июля 2017 года № 235 "О внесении изменения в постановление акимата Актюбинской области от 17 августа 2015 года № 305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 5625, опубликованное 16 августа 2017 года в Эталонном контрольном банке нормативных правовых актов Республики Казахстан в электронном виде).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